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3CA92" w14:textId="77777777" w:rsidR="00DD3CBE" w:rsidRDefault="00DD3CBE"/>
    <w:p w14:paraId="6829BBCB" w14:textId="77777777" w:rsidR="00B437EB" w:rsidRDefault="00B437EB" w:rsidP="00B437EB">
      <w:pPr>
        <w:pStyle w:val="Adresse"/>
        <w:ind w:right="283"/>
        <w:rPr>
          <w:lang w:val="en-US"/>
        </w:rPr>
      </w:pPr>
      <w:r>
        <w:rPr>
          <w:lang w:val="en-US"/>
        </w:rPr>
        <w:t>University of Zurich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Prof. XXX"/>
            </w:textInput>
          </w:ffData>
        </w:fldChar>
      </w:r>
      <w:r w:rsidRPr="00F9159B">
        <w:rPr>
          <w:sz w:val="22"/>
          <w:szCs w:val="22"/>
          <w:lang w:val="en-US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F9159B">
        <w:rPr>
          <w:noProof/>
          <w:sz w:val="22"/>
          <w:szCs w:val="22"/>
          <w:lang w:val="en-US"/>
        </w:rPr>
        <w:t>Prof. XXX</w:t>
      </w:r>
      <w:r>
        <w:rPr>
          <w:sz w:val="22"/>
          <w:szCs w:val="22"/>
        </w:rPr>
        <w:fldChar w:fldCharType="end"/>
      </w:r>
    </w:p>
    <w:p w14:paraId="24164ED0" w14:textId="77777777" w:rsidR="00B437EB" w:rsidRPr="00F9159B" w:rsidRDefault="00B437EB" w:rsidP="00B437EB">
      <w:pPr>
        <w:pStyle w:val="Adresse"/>
        <w:ind w:right="283"/>
        <w:rPr>
          <w:lang w:val="en-US"/>
        </w:rPr>
      </w:pPr>
      <w:r>
        <w:rPr>
          <w:lang w:val="en-US"/>
        </w:rPr>
        <w:t>Study Coordination Biodiversity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epartment XXX"/>
            </w:textInput>
          </w:ffData>
        </w:fldChar>
      </w:r>
      <w:r w:rsidRPr="00F9159B">
        <w:rPr>
          <w:sz w:val="22"/>
          <w:szCs w:val="22"/>
          <w:lang w:val="en-US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F9159B">
        <w:rPr>
          <w:noProof/>
          <w:sz w:val="22"/>
          <w:szCs w:val="22"/>
          <w:lang w:val="en-US"/>
        </w:rPr>
        <w:t>Department XXX</w:t>
      </w:r>
      <w:r>
        <w:rPr>
          <w:sz w:val="22"/>
          <w:szCs w:val="22"/>
        </w:rPr>
        <w:fldChar w:fldCharType="end"/>
      </w:r>
    </w:p>
    <w:p w14:paraId="06DA42E7" w14:textId="77777777" w:rsidR="00B437EB" w:rsidRPr="00B437EB" w:rsidRDefault="00B437EB" w:rsidP="00B437EB">
      <w:pPr>
        <w:pStyle w:val="Adresse"/>
        <w:ind w:right="283"/>
        <w:rPr>
          <w:b/>
          <w:sz w:val="22"/>
          <w:szCs w:val="22"/>
          <w:lang w:val="en-US"/>
        </w:rPr>
      </w:pPr>
      <w:proofErr w:type="spellStart"/>
      <w:r w:rsidRPr="00B437EB">
        <w:rPr>
          <w:lang w:val="en-US"/>
        </w:rPr>
        <w:t>Winterthurerstrasse</w:t>
      </w:r>
      <w:proofErr w:type="spellEnd"/>
      <w:r w:rsidRPr="00B437EB">
        <w:rPr>
          <w:lang w:val="en-US"/>
        </w:rPr>
        <w:t xml:space="preserve"> 190</w:t>
      </w:r>
      <w:r w:rsidRPr="00B437EB">
        <w:rPr>
          <w:lang w:val="en-US"/>
        </w:rPr>
        <w:tab/>
      </w:r>
      <w:r w:rsidRPr="00B437EB">
        <w:rPr>
          <w:lang w:val="en-US"/>
        </w:rPr>
        <w:tab/>
      </w:r>
      <w:r w:rsidRPr="00B437EB">
        <w:rPr>
          <w:lang w:val="en-US"/>
        </w:rPr>
        <w:tab/>
      </w:r>
      <w:r w:rsidRPr="00B437EB">
        <w:rPr>
          <w:lang w:val="en-US"/>
        </w:rPr>
        <w:tab/>
      </w:r>
      <w:r w:rsidRPr="00B437EB">
        <w:rPr>
          <w:lang w:val="en-US"/>
        </w:rPr>
        <w:tab/>
      </w:r>
      <w:r w:rsidRPr="00B437EB">
        <w:rPr>
          <w:lang w:val="en-US"/>
        </w:rPr>
        <w:tab/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-mail"/>
            </w:textInput>
          </w:ffData>
        </w:fldChar>
      </w:r>
      <w:r w:rsidRPr="00B437EB">
        <w:rPr>
          <w:sz w:val="22"/>
          <w:szCs w:val="22"/>
          <w:lang w:val="en-US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437EB">
        <w:rPr>
          <w:noProof/>
          <w:sz w:val="22"/>
          <w:szCs w:val="22"/>
          <w:lang w:val="en-US"/>
        </w:rPr>
        <w:t>e-mail</w:t>
      </w:r>
      <w:r>
        <w:rPr>
          <w:sz w:val="22"/>
          <w:szCs w:val="22"/>
        </w:rPr>
        <w:fldChar w:fldCharType="end"/>
      </w:r>
      <w:r w:rsidRPr="00B437EB">
        <w:rPr>
          <w:b/>
          <w:sz w:val="22"/>
          <w:szCs w:val="22"/>
          <w:lang w:val="en-US"/>
        </w:rPr>
        <w:t xml:space="preserve"> </w:t>
      </w:r>
    </w:p>
    <w:p w14:paraId="7E455A60" w14:textId="77777777" w:rsidR="00B437EB" w:rsidRPr="00F9159B" w:rsidRDefault="00B437EB" w:rsidP="00B437EB">
      <w:pPr>
        <w:pStyle w:val="Adresse"/>
        <w:ind w:right="283"/>
        <w:rPr>
          <w:b/>
          <w:sz w:val="22"/>
          <w:szCs w:val="22"/>
          <w:lang w:val="en-US"/>
        </w:rPr>
      </w:pPr>
      <w:r w:rsidRPr="00F9159B">
        <w:rPr>
          <w:lang w:val="en-US"/>
        </w:rPr>
        <w:t>CH-8057 Zurich</w:t>
      </w:r>
    </w:p>
    <w:p w14:paraId="45A91980" w14:textId="77777777" w:rsidR="00B437EB" w:rsidRPr="00F9159B" w:rsidRDefault="00B437EB" w:rsidP="00B437EB">
      <w:pPr>
        <w:outlineLvl w:val="0"/>
        <w:rPr>
          <w:b/>
          <w:sz w:val="26"/>
          <w:szCs w:val="26"/>
          <w:lang w:val="en-US"/>
        </w:rPr>
      </w:pPr>
    </w:p>
    <w:p w14:paraId="03440A50" w14:textId="77777777" w:rsidR="00B437EB" w:rsidRPr="00F9159B" w:rsidRDefault="00B437EB" w:rsidP="00B437EB">
      <w:pPr>
        <w:outlineLvl w:val="0"/>
        <w:rPr>
          <w:b/>
          <w:sz w:val="26"/>
          <w:szCs w:val="26"/>
          <w:lang w:val="en-US"/>
        </w:rPr>
      </w:pPr>
    </w:p>
    <w:p w14:paraId="644C4520" w14:textId="77777777" w:rsidR="00B437EB" w:rsidRPr="00291CFB" w:rsidRDefault="00B437EB" w:rsidP="00B437EB">
      <w:pPr>
        <w:outlineLvl w:val="0"/>
        <w:rPr>
          <w:bCs/>
          <w:lang w:val="en-US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Place, Date"/>
            </w:textInput>
          </w:ffData>
        </w:fldChar>
      </w:r>
      <w:r w:rsidRPr="00B437EB">
        <w:rPr>
          <w:sz w:val="22"/>
          <w:szCs w:val="22"/>
          <w:lang w:val="en-US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437EB">
        <w:rPr>
          <w:noProof/>
          <w:sz w:val="22"/>
          <w:szCs w:val="22"/>
          <w:lang w:val="en-US"/>
        </w:rPr>
        <w:t>Place, Date</w:t>
      </w:r>
      <w:r>
        <w:rPr>
          <w:sz w:val="22"/>
          <w:szCs w:val="22"/>
        </w:rPr>
        <w:fldChar w:fldCharType="end"/>
      </w:r>
    </w:p>
    <w:p w14:paraId="5D04C0F4" w14:textId="77777777" w:rsidR="00B437EB" w:rsidRDefault="00B437EB" w:rsidP="00B437EB">
      <w:pPr>
        <w:outlineLvl w:val="0"/>
        <w:rPr>
          <w:b/>
          <w:sz w:val="26"/>
          <w:szCs w:val="26"/>
          <w:lang w:val="en-US"/>
        </w:rPr>
      </w:pPr>
    </w:p>
    <w:p w14:paraId="7A96965F" w14:textId="4ADF7A37" w:rsidR="008E67FB" w:rsidRPr="00DD3CBE" w:rsidRDefault="008E67FB" w:rsidP="008E67FB">
      <w:pPr>
        <w:outlineLvl w:val="0"/>
        <w:rPr>
          <w:b/>
          <w:sz w:val="26"/>
          <w:szCs w:val="26"/>
          <w:lang w:val="en-US"/>
        </w:rPr>
      </w:pPr>
      <w:r w:rsidRPr="006215D0">
        <w:rPr>
          <w:b/>
          <w:sz w:val="26"/>
          <w:szCs w:val="26"/>
          <w:lang w:val="en-US"/>
        </w:rPr>
        <w:t>Maste</w:t>
      </w:r>
      <w:r w:rsidR="009E132C" w:rsidRPr="006215D0">
        <w:rPr>
          <w:b/>
          <w:sz w:val="26"/>
          <w:szCs w:val="26"/>
          <w:lang w:val="en-US"/>
        </w:rPr>
        <w:t>r</w:t>
      </w:r>
      <w:r w:rsidRPr="006215D0">
        <w:rPr>
          <w:b/>
          <w:sz w:val="26"/>
          <w:szCs w:val="26"/>
          <w:lang w:val="en-US"/>
        </w:rPr>
        <w:t xml:space="preserve"> </w:t>
      </w:r>
      <w:r w:rsidR="00162D69" w:rsidRPr="006215D0">
        <w:rPr>
          <w:b/>
          <w:sz w:val="26"/>
          <w:szCs w:val="26"/>
          <w:lang w:val="en-US"/>
        </w:rPr>
        <w:t xml:space="preserve">of Science in </w:t>
      </w:r>
      <w:r w:rsidR="00B437EB">
        <w:rPr>
          <w:b/>
          <w:sz w:val="26"/>
          <w:szCs w:val="26"/>
          <w:lang w:val="en-US"/>
        </w:rPr>
        <w:t>Biodiversity</w:t>
      </w:r>
    </w:p>
    <w:p w14:paraId="7E13AF65" w14:textId="77777777" w:rsidR="006215D0" w:rsidRPr="00764CC2" w:rsidRDefault="006215D0" w:rsidP="008E67FB">
      <w:pPr>
        <w:outlineLvl w:val="0"/>
        <w:rPr>
          <w:b/>
          <w:sz w:val="22"/>
          <w:szCs w:val="22"/>
          <w:lang w:val="en-US"/>
        </w:rPr>
      </w:pPr>
    </w:p>
    <w:p w14:paraId="543CC3AE" w14:textId="5AA320EC" w:rsidR="008E67FB" w:rsidRPr="00764CC2" w:rsidRDefault="00B437EB" w:rsidP="008E67FB">
      <w:pPr>
        <w:outlineLvl w:val="0"/>
        <w:rPr>
          <w:b/>
          <w:sz w:val="22"/>
          <w:szCs w:val="22"/>
          <w:lang w:val="en-US"/>
        </w:rPr>
      </w:pPr>
      <w:r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default w:val="Student's first name, Last name"/>
            </w:textInput>
          </w:ffData>
        </w:fldChar>
      </w:r>
      <w:bookmarkStart w:id="0" w:name="Text17"/>
      <w:r w:rsidRPr="00B437EB">
        <w:rPr>
          <w:sz w:val="22"/>
          <w:szCs w:val="22"/>
          <w:lang w:val="en-US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B437EB">
        <w:rPr>
          <w:noProof/>
          <w:sz w:val="22"/>
          <w:szCs w:val="22"/>
          <w:lang w:val="en-US"/>
        </w:rPr>
        <w:t>Student's first name, Last name</w:t>
      </w:r>
      <w:r>
        <w:rPr>
          <w:sz w:val="22"/>
          <w:szCs w:val="22"/>
        </w:rPr>
        <w:fldChar w:fldCharType="end"/>
      </w:r>
      <w:bookmarkEnd w:id="0"/>
      <w:r w:rsidR="008E67FB" w:rsidRPr="00764CC2">
        <w:rPr>
          <w:b/>
          <w:sz w:val="22"/>
          <w:szCs w:val="22"/>
          <w:lang w:val="en-US"/>
        </w:rPr>
        <w:t xml:space="preserve"> </w:t>
      </w:r>
      <w:r w:rsidR="009D5A03" w:rsidRPr="00764CC2">
        <w:rPr>
          <w:sz w:val="22"/>
          <w:szCs w:val="22"/>
        </w:rPr>
        <w:fldChar w:fldCharType="begin">
          <w:ffData>
            <w:name w:val="Text27"/>
            <w:enabled/>
            <w:calcOnExit w:val="0"/>
            <w:textInput>
              <w:default w:val="Matriculation Number"/>
            </w:textInput>
          </w:ffData>
        </w:fldChar>
      </w:r>
      <w:bookmarkStart w:id="1" w:name="Text27"/>
      <w:r w:rsidR="00E0017F" w:rsidRPr="00764CC2">
        <w:rPr>
          <w:sz w:val="22"/>
          <w:szCs w:val="22"/>
          <w:lang w:val="en-US"/>
        </w:rPr>
        <w:instrText xml:space="preserve"> FORMTEXT </w:instrText>
      </w:r>
      <w:r w:rsidR="009D5A03" w:rsidRPr="00764CC2">
        <w:rPr>
          <w:sz w:val="22"/>
          <w:szCs w:val="22"/>
        </w:rPr>
      </w:r>
      <w:r w:rsidR="009D5A03" w:rsidRPr="00764CC2">
        <w:rPr>
          <w:sz w:val="22"/>
          <w:szCs w:val="22"/>
        </w:rPr>
        <w:fldChar w:fldCharType="separate"/>
      </w:r>
      <w:r w:rsidR="00E0017F" w:rsidRPr="00764CC2">
        <w:rPr>
          <w:noProof/>
          <w:sz w:val="22"/>
          <w:szCs w:val="22"/>
          <w:lang w:val="en-US"/>
        </w:rPr>
        <w:t>Matriculation Number</w:t>
      </w:r>
      <w:r w:rsidR="009D5A03" w:rsidRPr="00764CC2">
        <w:rPr>
          <w:sz w:val="22"/>
          <w:szCs w:val="22"/>
        </w:rPr>
        <w:fldChar w:fldCharType="end"/>
      </w:r>
      <w:bookmarkEnd w:id="1"/>
    </w:p>
    <w:p w14:paraId="3A2BCC25" w14:textId="77777777" w:rsidR="008E67FB" w:rsidRDefault="008E67FB" w:rsidP="008E67FB">
      <w:pPr>
        <w:outlineLvl w:val="0"/>
        <w:rPr>
          <w:b/>
          <w:sz w:val="22"/>
          <w:szCs w:val="22"/>
          <w:lang w:val="en-US"/>
        </w:rPr>
      </w:pPr>
    </w:p>
    <w:p w14:paraId="3D436A6E" w14:textId="77777777" w:rsidR="006215D0" w:rsidRPr="00764CC2" w:rsidRDefault="006215D0" w:rsidP="008E67FB">
      <w:pPr>
        <w:outlineLvl w:val="0"/>
        <w:rPr>
          <w:b/>
          <w:sz w:val="22"/>
          <w:szCs w:val="22"/>
          <w:lang w:val="en-US"/>
        </w:rPr>
      </w:pPr>
    </w:p>
    <w:p w14:paraId="5E56C045" w14:textId="12B43239" w:rsidR="0067427F" w:rsidRPr="006215D0" w:rsidRDefault="00B437EB" w:rsidP="0067427F">
      <w:pPr>
        <w:outlineLvl w:val="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EEE500</w:t>
      </w:r>
      <w:r w:rsidR="00723873">
        <w:rPr>
          <w:b/>
          <w:sz w:val="22"/>
          <w:szCs w:val="22"/>
          <w:lang w:val="en-US"/>
        </w:rPr>
        <w:t xml:space="preserve">: </w:t>
      </w:r>
      <w:r w:rsidR="00723873" w:rsidRPr="006215D0">
        <w:rPr>
          <w:b/>
          <w:sz w:val="22"/>
          <w:szCs w:val="22"/>
          <w:lang w:val="en-US"/>
        </w:rPr>
        <w:t>Master thesis</w:t>
      </w:r>
      <w:r w:rsidR="00E56934">
        <w:rPr>
          <w:b/>
          <w:sz w:val="22"/>
          <w:szCs w:val="22"/>
          <w:lang w:val="en-US"/>
        </w:rPr>
        <w:t xml:space="preserve"> (60 ECTS)</w:t>
      </w:r>
    </w:p>
    <w:p w14:paraId="411B0DC1" w14:textId="2445C5E1" w:rsidR="000C4E20" w:rsidRDefault="000325A4" w:rsidP="00BE3B45">
      <w:pPr>
        <w:spacing w:line="240" w:lineRule="auto"/>
        <w:rPr>
          <w:sz w:val="22"/>
          <w:szCs w:val="22"/>
          <w:lang w:val="en-US"/>
        </w:rPr>
      </w:pPr>
      <w:r w:rsidRPr="00764CC2">
        <w:rPr>
          <w:sz w:val="22"/>
          <w:szCs w:val="22"/>
          <w:lang w:val="en-US"/>
        </w:rPr>
        <w:t xml:space="preserve">By submitting the </w:t>
      </w:r>
      <w:proofErr w:type="gramStart"/>
      <w:r w:rsidRPr="00764CC2">
        <w:rPr>
          <w:sz w:val="22"/>
          <w:szCs w:val="22"/>
          <w:lang w:val="en-US"/>
        </w:rPr>
        <w:t>Master’s</w:t>
      </w:r>
      <w:proofErr w:type="gramEnd"/>
      <w:r w:rsidRPr="00764CC2">
        <w:rPr>
          <w:sz w:val="22"/>
          <w:szCs w:val="22"/>
          <w:lang w:val="en-US"/>
        </w:rPr>
        <w:t xml:space="preserve"> thesis entitled </w:t>
      </w:r>
      <w:r w:rsidR="003242C8" w:rsidRPr="00764CC2">
        <w:rPr>
          <w:sz w:val="22"/>
          <w:szCs w:val="22"/>
          <w:lang w:val="en-US"/>
        </w:rPr>
        <w:t>‘</w:t>
      </w:r>
      <w:r w:rsidR="009D5A03" w:rsidRPr="00764CC2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>
              <w:default w:val="Thesis title"/>
            </w:textInput>
          </w:ffData>
        </w:fldChar>
      </w:r>
      <w:bookmarkStart w:id="2" w:name="Text20"/>
      <w:r w:rsidR="005F2111" w:rsidRPr="00764CC2">
        <w:rPr>
          <w:sz w:val="22"/>
          <w:szCs w:val="22"/>
          <w:lang w:val="en-US"/>
        </w:rPr>
        <w:instrText xml:space="preserve"> FORMTEXT </w:instrText>
      </w:r>
      <w:r w:rsidR="009D5A03" w:rsidRPr="00764CC2">
        <w:rPr>
          <w:sz w:val="22"/>
          <w:szCs w:val="22"/>
        </w:rPr>
      </w:r>
      <w:r w:rsidR="009D5A03" w:rsidRPr="00764CC2">
        <w:rPr>
          <w:sz w:val="22"/>
          <w:szCs w:val="22"/>
        </w:rPr>
        <w:fldChar w:fldCharType="separate"/>
      </w:r>
      <w:r w:rsidR="005F2111" w:rsidRPr="00764CC2">
        <w:rPr>
          <w:noProof/>
          <w:sz w:val="22"/>
          <w:szCs w:val="22"/>
          <w:lang w:val="en-US"/>
        </w:rPr>
        <w:t>Thesis title</w:t>
      </w:r>
      <w:r w:rsidR="009D5A03" w:rsidRPr="00764CC2">
        <w:rPr>
          <w:sz w:val="22"/>
          <w:szCs w:val="22"/>
        </w:rPr>
        <w:fldChar w:fldCharType="end"/>
      </w:r>
      <w:bookmarkEnd w:id="2"/>
      <w:r w:rsidR="003242C8" w:rsidRPr="00764CC2">
        <w:rPr>
          <w:sz w:val="22"/>
          <w:szCs w:val="22"/>
          <w:lang w:val="en-US"/>
        </w:rPr>
        <w:t>’</w:t>
      </w:r>
      <w:r w:rsidR="00953979" w:rsidRPr="00764CC2">
        <w:rPr>
          <w:sz w:val="22"/>
          <w:szCs w:val="22"/>
          <w:lang w:val="en-US"/>
        </w:rPr>
        <w:t xml:space="preserve"> </w:t>
      </w:r>
      <w:r w:rsidRPr="00764CC2">
        <w:rPr>
          <w:sz w:val="22"/>
          <w:szCs w:val="22"/>
          <w:lang w:val="en-US"/>
        </w:rPr>
        <w:t>under the supervision of</w:t>
      </w:r>
      <w:r w:rsidR="00953979" w:rsidRPr="00764CC2">
        <w:rPr>
          <w:sz w:val="22"/>
          <w:szCs w:val="22"/>
          <w:lang w:val="en-US"/>
        </w:rPr>
        <w:t xml:space="preserve"> </w:t>
      </w:r>
      <w:r w:rsidR="009D5A03" w:rsidRPr="00764CC2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Prof. XXX"/>
            </w:textInput>
          </w:ffData>
        </w:fldChar>
      </w:r>
      <w:r w:rsidR="00644586" w:rsidRPr="00764CC2">
        <w:rPr>
          <w:sz w:val="22"/>
          <w:szCs w:val="22"/>
          <w:lang w:val="en-US"/>
        </w:rPr>
        <w:instrText xml:space="preserve"> FORMTEXT </w:instrText>
      </w:r>
      <w:r w:rsidR="009D5A03" w:rsidRPr="00764CC2">
        <w:rPr>
          <w:sz w:val="22"/>
          <w:szCs w:val="22"/>
        </w:rPr>
      </w:r>
      <w:r w:rsidR="009D5A03" w:rsidRPr="00764CC2">
        <w:rPr>
          <w:sz w:val="22"/>
          <w:szCs w:val="22"/>
        </w:rPr>
        <w:fldChar w:fldCharType="separate"/>
      </w:r>
      <w:r w:rsidR="00644586" w:rsidRPr="00764CC2">
        <w:rPr>
          <w:noProof/>
          <w:sz w:val="22"/>
          <w:szCs w:val="22"/>
          <w:lang w:val="en-US"/>
        </w:rPr>
        <w:t>Prof. XXX</w:t>
      </w:r>
      <w:r w:rsidR="009D5A03" w:rsidRPr="00764CC2">
        <w:rPr>
          <w:sz w:val="22"/>
          <w:szCs w:val="22"/>
        </w:rPr>
        <w:fldChar w:fldCharType="end"/>
      </w:r>
      <w:r w:rsidRPr="00764CC2">
        <w:rPr>
          <w:sz w:val="22"/>
          <w:szCs w:val="22"/>
          <w:lang w:val="en-US"/>
        </w:rPr>
        <w:t>,</w:t>
      </w:r>
      <w:r w:rsidR="008E67FB" w:rsidRPr="00764CC2">
        <w:rPr>
          <w:sz w:val="22"/>
          <w:szCs w:val="22"/>
          <w:lang w:val="en-US"/>
        </w:rPr>
        <w:t xml:space="preserve"> </w:t>
      </w:r>
      <w:r w:rsidR="009D5A03" w:rsidRPr="00764CC2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default w:val="name of student"/>
            </w:textInput>
          </w:ffData>
        </w:fldChar>
      </w:r>
      <w:bookmarkStart w:id="3" w:name="Text4"/>
      <w:r w:rsidRPr="00764CC2">
        <w:rPr>
          <w:sz w:val="22"/>
          <w:szCs w:val="22"/>
          <w:lang w:val="en-US"/>
        </w:rPr>
        <w:instrText xml:space="preserve"> FORMTEXT </w:instrText>
      </w:r>
      <w:r w:rsidR="009D5A03" w:rsidRPr="00764CC2">
        <w:rPr>
          <w:sz w:val="22"/>
          <w:szCs w:val="22"/>
        </w:rPr>
      </w:r>
      <w:r w:rsidR="009D5A03" w:rsidRPr="00764CC2">
        <w:rPr>
          <w:sz w:val="22"/>
          <w:szCs w:val="22"/>
        </w:rPr>
        <w:fldChar w:fldCharType="separate"/>
      </w:r>
      <w:r w:rsidRPr="00764CC2">
        <w:rPr>
          <w:noProof/>
          <w:sz w:val="22"/>
          <w:szCs w:val="22"/>
          <w:lang w:val="en-US"/>
        </w:rPr>
        <w:t>name of student</w:t>
      </w:r>
      <w:r w:rsidR="009D5A03" w:rsidRPr="00764CC2">
        <w:rPr>
          <w:sz w:val="22"/>
          <w:szCs w:val="22"/>
        </w:rPr>
        <w:fldChar w:fldCharType="end"/>
      </w:r>
      <w:bookmarkEnd w:id="3"/>
      <w:r w:rsidR="008E67FB" w:rsidRPr="00764CC2">
        <w:rPr>
          <w:sz w:val="22"/>
          <w:szCs w:val="22"/>
          <w:lang w:val="en-US"/>
        </w:rPr>
        <w:t xml:space="preserve"> </w:t>
      </w:r>
      <w:r w:rsidRPr="00764CC2">
        <w:rPr>
          <w:sz w:val="22"/>
          <w:szCs w:val="22"/>
          <w:lang w:val="en-US"/>
        </w:rPr>
        <w:t xml:space="preserve">completed </w:t>
      </w:r>
      <w:r w:rsidR="0067427F" w:rsidRPr="00764CC2">
        <w:rPr>
          <w:sz w:val="22"/>
          <w:szCs w:val="22"/>
          <w:lang w:val="en-US"/>
        </w:rPr>
        <w:t xml:space="preserve">the module </w:t>
      </w:r>
      <w:r w:rsidR="00B437EB">
        <w:rPr>
          <w:sz w:val="22"/>
          <w:szCs w:val="22"/>
          <w:lang w:val="en-US"/>
        </w:rPr>
        <w:t>EEE500</w:t>
      </w:r>
      <w:r w:rsidR="00E0017F" w:rsidRPr="00764CC2">
        <w:rPr>
          <w:sz w:val="22"/>
          <w:szCs w:val="22"/>
          <w:lang w:val="en-US"/>
        </w:rPr>
        <w:t xml:space="preserve"> </w:t>
      </w:r>
      <w:r w:rsidRPr="00764CC2">
        <w:rPr>
          <w:sz w:val="22"/>
          <w:szCs w:val="22"/>
          <w:lang w:val="en-US"/>
        </w:rPr>
        <w:t>of the</w:t>
      </w:r>
      <w:r w:rsidR="008E67FB" w:rsidRPr="00764CC2">
        <w:rPr>
          <w:sz w:val="22"/>
          <w:szCs w:val="22"/>
          <w:lang w:val="en-US"/>
        </w:rPr>
        <w:t xml:space="preserve"> Master</w:t>
      </w:r>
      <w:r w:rsidR="00E94840" w:rsidRPr="00764CC2">
        <w:rPr>
          <w:sz w:val="22"/>
          <w:szCs w:val="22"/>
          <w:lang w:val="en-US"/>
        </w:rPr>
        <w:t xml:space="preserve"> program</w:t>
      </w:r>
      <w:r w:rsidR="00BE56AA" w:rsidRPr="00764CC2">
        <w:rPr>
          <w:sz w:val="22"/>
          <w:szCs w:val="22"/>
          <w:lang w:val="en-US"/>
        </w:rPr>
        <w:t xml:space="preserve"> </w:t>
      </w:r>
      <w:r w:rsidR="000C4E20">
        <w:rPr>
          <w:sz w:val="22"/>
          <w:szCs w:val="22"/>
        </w:rPr>
        <w:fldChar w:fldCharType="begin">
          <w:ffData>
            <w:name w:val="Text25"/>
            <w:enabled/>
            <w:calcOnExit w:val="0"/>
            <w:textInput>
              <w:default w:val="successfully / unsuccessfully"/>
            </w:textInput>
          </w:ffData>
        </w:fldChar>
      </w:r>
      <w:bookmarkStart w:id="4" w:name="Text25"/>
      <w:r w:rsidR="000C4E20" w:rsidRPr="00DD3CBE">
        <w:rPr>
          <w:sz w:val="22"/>
          <w:szCs w:val="22"/>
          <w:lang w:val="en-US"/>
        </w:rPr>
        <w:instrText xml:space="preserve"> FORMTEXT </w:instrText>
      </w:r>
      <w:r w:rsidR="000C4E20">
        <w:rPr>
          <w:sz w:val="22"/>
          <w:szCs w:val="22"/>
        </w:rPr>
      </w:r>
      <w:r w:rsidR="000C4E20">
        <w:rPr>
          <w:sz w:val="22"/>
          <w:szCs w:val="22"/>
        </w:rPr>
        <w:fldChar w:fldCharType="separate"/>
      </w:r>
      <w:r w:rsidR="000C4E20" w:rsidRPr="00DD3CBE">
        <w:rPr>
          <w:noProof/>
          <w:sz w:val="22"/>
          <w:szCs w:val="22"/>
          <w:lang w:val="en-US"/>
        </w:rPr>
        <w:t>successfully / unsuccessfully</w:t>
      </w:r>
      <w:r w:rsidR="000C4E20">
        <w:rPr>
          <w:sz w:val="22"/>
          <w:szCs w:val="22"/>
        </w:rPr>
        <w:fldChar w:fldCharType="end"/>
      </w:r>
      <w:bookmarkEnd w:id="4"/>
      <w:r w:rsidR="005C0BAE">
        <w:rPr>
          <w:sz w:val="22"/>
          <w:szCs w:val="22"/>
          <w:lang w:val="en-US"/>
        </w:rPr>
        <w:t>.</w:t>
      </w:r>
    </w:p>
    <w:p w14:paraId="3B029A70" w14:textId="77777777" w:rsidR="00B437EB" w:rsidRDefault="00B437EB" w:rsidP="00BE3B45">
      <w:pPr>
        <w:spacing w:line="240" w:lineRule="auto"/>
        <w:rPr>
          <w:sz w:val="22"/>
          <w:szCs w:val="22"/>
          <w:lang w:val="en-US"/>
        </w:rPr>
      </w:pPr>
    </w:p>
    <w:p w14:paraId="68739315" w14:textId="601AFF61" w:rsidR="00B437EB" w:rsidRPr="00764CC2" w:rsidRDefault="00B437EB" w:rsidP="00BE3B45">
      <w:pPr>
        <w:spacing w:line="240" w:lineRule="auto"/>
        <w:rPr>
          <w:sz w:val="22"/>
          <w:szCs w:val="22"/>
          <w:lang w:val="en-US"/>
        </w:rPr>
      </w:pPr>
      <w:r w:rsidRPr="00B437EB">
        <w:rPr>
          <w:b/>
          <w:bCs/>
          <w:sz w:val="22"/>
          <w:szCs w:val="22"/>
          <w:lang w:val="en-US"/>
        </w:rPr>
        <w:t>The thesis grade includes written master thesis, research poster, exit talk, overall process</w:t>
      </w:r>
      <w:r w:rsidR="00B25F2F">
        <w:rPr>
          <w:sz w:val="22"/>
          <w:szCs w:val="22"/>
          <w:lang w:val="en-US"/>
        </w:rPr>
        <w:t>.</w:t>
      </w:r>
    </w:p>
    <w:p w14:paraId="45EB742A" w14:textId="77777777" w:rsidR="00764CC2" w:rsidRPr="00764CC2" w:rsidRDefault="00764CC2" w:rsidP="00BE3B45">
      <w:pPr>
        <w:spacing w:line="240" w:lineRule="auto"/>
        <w:rPr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949"/>
      </w:tblGrid>
      <w:tr w:rsidR="00764CC2" w:rsidRPr="00764CC2" w14:paraId="6724393E" w14:textId="77777777" w:rsidTr="00AB60B7">
        <w:trPr>
          <w:trHeight w:hRule="exact" w:val="567"/>
        </w:trPr>
        <w:tc>
          <w:tcPr>
            <w:tcW w:w="4577" w:type="dxa"/>
            <w:vAlign w:val="center"/>
          </w:tcPr>
          <w:p w14:paraId="74D43AEF" w14:textId="77777777" w:rsidR="00764CC2" w:rsidRPr="00764CC2" w:rsidRDefault="005B5DF4" w:rsidP="005C0BAE">
            <w:pPr>
              <w:spacing w:line="240" w:lineRule="auto"/>
              <w:rPr>
                <w:rFonts w:eastAsia="Times New Roman"/>
                <w:sz w:val="22"/>
                <w:szCs w:val="22"/>
                <w:lang w:val="en-US" w:eastAsia="en-US"/>
              </w:rPr>
            </w:pPr>
            <w:r>
              <w:rPr>
                <w:rFonts w:eastAsia="Times New Roman"/>
                <w:sz w:val="22"/>
                <w:szCs w:val="22"/>
                <w:lang w:val="en-US" w:eastAsia="en-US"/>
              </w:rPr>
              <w:t xml:space="preserve"> </w:t>
            </w:r>
            <w:r w:rsidR="000C4E20">
              <w:rPr>
                <w:rFonts w:eastAsia="Times New Roman"/>
                <w:sz w:val="22"/>
                <w:szCs w:val="22"/>
                <w:lang w:val="en-US" w:eastAsia="en-US"/>
              </w:rPr>
              <w:t>Thesis</w:t>
            </w:r>
            <w:r w:rsidR="005C0BAE">
              <w:rPr>
                <w:rFonts w:eastAsia="Times New Roman"/>
                <w:sz w:val="22"/>
                <w:szCs w:val="22"/>
                <w:lang w:val="en-US" w:eastAsia="en-US"/>
              </w:rPr>
              <w:t xml:space="preserve"> grade</w:t>
            </w:r>
            <w:r w:rsidR="000C4E20">
              <w:rPr>
                <w:rFonts w:eastAsia="Times New Roman"/>
                <w:sz w:val="22"/>
                <w:szCs w:val="22"/>
                <w:lang w:val="en-US" w:eastAsia="en-US"/>
              </w:rPr>
              <w:t xml:space="preserve">: </w:t>
            </w:r>
            <w:r w:rsidR="000C4E20" w:rsidRPr="00764CC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XX"/>
                  </w:textInput>
                </w:ffData>
              </w:fldChar>
            </w:r>
            <w:r w:rsidR="000C4E20" w:rsidRPr="00764CC2">
              <w:rPr>
                <w:sz w:val="22"/>
                <w:szCs w:val="22"/>
                <w:lang w:val="en-US"/>
              </w:rPr>
              <w:instrText xml:space="preserve"> FORMTEXT </w:instrText>
            </w:r>
            <w:r w:rsidR="000C4E20" w:rsidRPr="00764CC2">
              <w:rPr>
                <w:sz w:val="22"/>
                <w:szCs w:val="22"/>
              </w:rPr>
            </w:r>
            <w:r w:rsidR="000C4E20" w:rsidRPr="00764CC2">
              <w:rPr>
                <w:sz w:val="22"/>
                <w:szCs w:val="22"/>
              </w:rPr>
              <w:fldChar w:fldCharType="separate"/>
            </w:r>
            <w:r w:rsidR="000C4E20" w:rsidRPr="00764CC2">
              <w:rPr>
                <w:noProof/>
                <w:sz w:val="22"/>
                <w:szCs w:val="22"/>
                <w:lang w:val="en-US"/>
              </w:rPr>
              <w:t>XXX</w:t>
            </w:r>
            <w:r w:rsidR="000C4E20" w:rsidRPr="00764CC2">
              <w:rPr>
                <w:sz w:val="22"/>
                <w:szCs w:val="22"/>
              </w:rPr>
              <w:fldChar w:fldCharType="end"/>
            </w:r>
            <w:proofErr w:type="gramStart"/>
            <w:r w:rsidR="000C4E20">
              <w:rPr>
                <w:sz w:val="22"/>
                <w:szCs w:val="22"/>
                <w:lang w:val="en-US"/>
              </w:rPr>
              <w:t xml:space="preserve">   </w:t>
            </w:r>
            <w:r w:rsidR="000C4E20" w:rsidRPr="00764CC2">
              <w:rPr>
                <w:sz w:val="22"/>
                <w:szCs w:val="22"/>
                <w:lang w:val="en-US"/>
              </w:rPr>
              <w:t>(</w:t>
            </w:r>
            <w:proofErr w:type="gramEnd"/>
            <w:r w:rsidR="000C4E20" w:rsidRPr="00764CC2">
              <w:rPr>
                <w:sz w:val="22"/>
                <w:szCs w:val="22"/>
                <w:lang w:val="en-US"/>
              </w:rPr>
              <w:t>to the nearest quarter)</w:t>
            </w:r>
          </w:p>
        </w:tc>
        <w:tc>
          <w:tcPr>
            <w:tcW w:w="1949" w:type="dxa"/>
            <w:vAlign w:val="center"/>
          </w:tcPr>
          <w:p w14:paraId="0CE5CE33" w14:textId="77777777" w:rsidR="00764CC2" w:rsidRPr="00764CC2" w:rsidRDefault="005B5DF4" w:rsidP="00EC6F76">
            <w:pPr>
              <w:spacing w:line="240" w:lineRule="auto"/>
              <w:rPr>
                <w:rFonts w:eastAsia="Times New Roman"/>
                <w:sz w:val="22"/>
                <w:szCs w:val="22"/>
                <w:lang w:val="en-US" w:eastAsia="en-US"/>
              </w:rPr>
            </w:pPr>
            <w:r>
              <w:rPr>
                <w:rFonts w:eastAsia="Times New Roman"/>
                <w:sz w:val="22"/>
                <w:szCs w:val="22"/>
                <w:lang w:val="en-US" w:eastAsia="en-US"/>
              </w:rPr>
              <w:t xml:space="preserve"> </w:t>
            </w:r>
            <w:r w:rsidR="000C4E20">
              <w:rPr>
                <w:rFonts w:eastAsia="Times New Roman"/>
                <w:sz w:val="22"/>
                <w:szCs w:val="22"/>
                <w:lang w:val="en-US" w:eastAsia="en-US"/>
              </w:rPr>
              <w:t xml:space="preserve">Date: </w:t>
            </w:r>
            <w:r w:rsidR="000C4E20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x.xx.20xx"/>
                  </w:textInput>
                </w:ffData>
              </w:fldChar>
            </w:r>
            <w:r w:rsidR="000C4E20">
              <w:rPr>
                <w:sz w:val="22"/>
                <w:szCs w:val="22"/>
              </w:rPr>
              <w:instrText xml:space="preserve"> FORMTEXT </w:instrText>
            </w:r>
            <w:r w:rsidR="000C4E20">
              <w:rPr>
                <w:sz w:val="22"/>
                <w:szCs w:val="22"/>
              </w:rPr>
            </w:r>
            <w:r w:rsidR="000C4E20">
              <w:rPr>
                <w:sz w:val="22"/>
                <w:szCs w:val="22"/>
              </w:rPr>
              <w:fldChar w:fldCharType="separate"/>
            </w:r>
            <w:r w:rsidR="000C4E20">
              <w:rPr>
                <w:noProof/>
                <w:sz w:val="22"/>
                <w:szCs w:val="22"/>
              </w:rPr>
              <w:t>xx.xx.20xx</w:t>
            </w:r>
            <w:r w:rsidR="000C4E20">
              <w:rPr>
                <w:sz w:val="22"/>
                <w:szCs w:val="22"/>
              </w:rPr>
              <w:fldChar w:fldCharType="end"/>
            </w:r>
          </w:p>
        </w:tc>
      </w:tr>
    </w:tbl>
    <w:p w14:paraId="73B4DAA2" w14:textId="77777777" w:rsidR="005C0BAE" w:rsidRPr="00764CC2" w:rsidRDefault="005C0BAE" w:rsidP="00BE3B45">
      <w:pPr>
        <w:spacing w:line="240" w:lineRule="auto"/>
        <w:rPr>
          <w:rFonts w:eastAsia="Times New Roman"/>
          <w:sz w:val="22"/>
          <w:szCs w:val="22"/>
          <w:lang w:val="en-US" w:eastAsia="en-US"/>
        </w:rPr>
      </w:pPr>
    </w:p>
    <w:p w14:paraId="7C347441" w14:textId="77777777" w:rsidR="000C4E20" w:rsidRPr="00764CC2" w:rsidRDefault="000C4E20" w:rsidP="000C4E20">
      <w:pPr>
        <w:spacing w:line="240" w:lineRule="auto"/>
        <w:rPr>
          <w:sz w:val="22"/>
          <w:szCs w:val="22"/>
          <w:lang w:val="en-US"/>
        </w:rPr>
      </w:pPr>
    </w:p>
    <w:p w14:paraId="7B3AF435" w14:textId="77777777" w:rsidR="00AB60B7" w:rsidRDefault="00AB60B7" w:rsidP="000C4E20">
      <w:pPr>
        <w:outlineLvl w:val="0"/>
        <w:rPr>
          <w:sz w:val="22"/>
          <w:szCs w:val="22"/>
          <w:lang w:val="en-US"/>
        </w:rPr>
      </w:pPr>
    </w:p>
    <w:p w14:paraId="6D058712" w14:textId="77777777" w:rsidR="008E67FB" w:rsidRPr="00764CC2" w:rsidRDefault="00162D69" w:rsidP="000C4E20">
      <w:pPr>
        <w:outlineLvl w:val="0"/>
        <w:rPr>
          <w:sz w:val="22"/>
          <w:szCs w:val="22"/>
          <w:lang w:val="en-US"/>
        </w:rPr>
      </w:pPr>
      <w:r w:rsidRPr="00764CC2">
        <w:rPr>
          <w:sz w:val="22"/>
          <w:szCs w:val="22"/>
          <w:lang w:val="en-US"/>
        </w:rPr>
        <w:t xml:space="preserve">Provided that all other requirements are met, in my view, the </w:t>
      </w:r>
      <w:proofErr w:type="gramStart"/>
      <w:r w:rsidRPr="00764CC2">
        <w:rPr>
          <w:sz w:val="22"/>
          <w:szCs w:val="22"/>
          <w:lang w:val="en-US"/>
        </w:rPr>
        <w:t>Master’s</w:t>
      </w:r>
      <w:proofErr w:type="gramEnd"/>
      <w:r w:rsidRPr="00764CC2">
        <w:rPr>
          <w:sz w:val="22"/>
          <w:szCs w:val="22"/>
          <w:lang w:val="en-US"/>
        </w:rPr>
        <w:t xml:space="preserve"> degree may be awarded to </w:t>
      </w:r>
      <w:r w:rsidR="009D5A03" w:rsidRPr="00764CC2">
        <w:rPr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name of student"/>
            </w:textInput>
          </w:ffData>
        </w:fldChar>
      </w:r>
      <w:bookmarkStart w:id="5" w:name="Text13"/>
      <w:r w:rsidR="000325A4" w:rsidRPr="00764CC2">
        <w:rPr>
          <w:sz w:val="22"/>
          <w:szCs w:val="22"/>
          <w:lang w:val="en-US"/>
        </w:rPr>
        <w:instrText xml:space="preserve"> FORMTEXT </w:instrText>
      </w:r>
      <w:r w:rsidR="009D5A03" w:rsidRPr="00764CC2">
        <w:rPr>
          <w:sz w:val="22"/>
          <w:szCs w:val="22"/>
        </w:rPr>
      </w:r>
      <w:r w:rsidR="009D5A03" w:rsidRPr="00764CC2">
        <w:rPr>
          <w:sz w:val="22"/>
          <w:szCs w:val="22"/>
        </w:rPr>
        <w:fldChar w:fldCharType="separate"/>
      </w:r>
      <w:r w:rsidR="000325A4" w:rsidRPr="00764CC2">
        <w:rPr>
          <w:noProof/>
          <w:sz w:val="22"/>
          <w:szCs w:val="22"/>
          <w:lang w:val="en-US"/>
        </w:rPr>
        <w:t>name of student</w:t>
      </w:r>
      <w:r w:rsidR="009D5A03" w:rsidRPr="00764CC2">
        <w:rPr>
          <w:sz w:val="22"/>
          <w:szCs w:val="22"/>
        </w:rPr>
        <w:fldChar w:fldCharType="end"/>
      </w:r>
      <w:bookmarkEnd w:id="5"/>
      <w:r w:rsidR="008E67FB" w:rsidRPr="00764CC2">
        <w:rPr>
          <w:sz w:val="22"/>
          <w:szCs w:val="22"/>
          <w:lang w:val="en-US"/>
        </w:rPr>
        <w:t>.</w:t>
      </w:r>
    </w:p>
    <w:p w14:paraId="081BA039" w14:textId="77777777" w:rsidR="008E67FB" w:rsidRPr="00764CC2" w:rsidRDefault="008E67FB" w:rsidP="008E67FB">
      <w:pPr>
        <w:spacing w:line="20" w:lineRule="atLeast"/>
        <w:jc w:val="both"/>
        <w:rPr>
          <w:sz w:val="22"/>
          <w:szCs w:val="22"/>
          <w:lang w:val="en-US"/>
        </w:rPr>
      </w:pPr>
    </w:p>
    <w:p w14:paraId="26DE66BA" w14:textId="77777777" w:rsidR="0067427F" w:rsidRPr="00764CC2" w:rsidRDefault="0067427F" w:rsidP="008E67FB">
      <w:pPr>
        <w:spacing w:line="20" w:lineRule="atLeast"/>
        <w:jc w:val="both"/>
        <w:rPr>
          <w:sz w:val="22"/>
          <w:szCs w:val="22"/>
          <w:lang w:val="en-US"/>
        </w:rPr>
      </w:pPr>
    </w:p>
    <w:p w14:paraId="0CC40423" w14:textId="23C5158B" w:rsidR="00DD3CBE" w:rsidRPr="00764CC2" w:rsidRDefault="0067427F" w:rsidP="008E67FB">
      <w:pPr>
        <w:jc w:val="both"/>
        <w:rPr>
          <w:sz w:val="22"/>
          <w:szCs w:val="22"/>
          <w:lang w:val="en-US"/>
        </w:rPr>
        <w:sectPr w:rsidR="00DD3CBE" w:rsidRPr="00764CC2" w:rsidSect="00DD3CBE">
          <w:headerReference w:type="default" r:id="rId7"/>
          <w:footerReference w:type="default" r:id="rId8"/>
          <w:headerReference w:type="first" r:id="rId9"/>
          <w:footerReference w:type="first" r:id="rId10"/>
          <w:pgSz w:w="11901" w:h="16817" w:code="9"/>
          <w:pgMar w:top="2268" w:right="907" w:bottom="1418" w:left="1418" w:header="522" w:footer="811" w:gutter="0"/>
          <w:cols w:space="708"/>
          <w:titlePg/>
          <w:docGrid w:linePitch="360"/>
        </w:sectPr>
      </w:pPr>
      <w:r w:rsidRPr="00764CC2">
        <w:rPr>
          <w:noProof/>
          <w:sz w:val="22"/>
          <w:szCs w:val="22"/>
          <w:lang w:eastAsia="de-CH"/>
        </w:rPr>
        <w:drawing>
          <wp:anchor distT="0" distB="0" distL="114300" distR="114300" simplePos="0" relativeHeight="251660288" behindDoc="1" locked="0" layoutInCell="1" allowOverlap="1" wp14:anchorId="5361958A" wp14:editId="61B2BEB3">
            <wp:simplePos x="0" y="0"/>
            <wp:positionH relativeFrom="column">
              <wp:posOffset>-3627120</wp:posOffset>
            </wp:positionH>
            <wp:positionV relativeFrom="paragraph">
              <wp:posOffset>-7312660</wp:posOffset>
            </wp:positionV>
            <wp:extent cx="1750695" cy="1062355"/>
            <wp:effectExtent l="19050" t="0" r="1905" b="0"/>
            <wp:wrapNone/>
            <wp:docPr id="3" name="Picture 3" descr="page1image3507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35072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062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0BAE">
        <w:rPr>
          <w:sz w:val="22"/>
          <w:szCs w:val="22"/>
          <w:lang w:val="en-US"/>
        </w:rPr>
        <w:t>Master T</w:t>
      </w:r>
      <w:r w:rsidRPr="00764CC2">
        <w:rPr>
          <w:sz w:val="22"/>
          <w:szCs w:val="22"/>
          <w:lang w:val="en-US"/>
        </w:rPr>
        <w:t>hesis Supervisor</w:t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DD3CBE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>Master Coordinator</w:t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</w:p>
    <w:p w14:paraId="55B8FC71" w14:textId="77777777" w:rsidR="008E67FB" w:rsidRPr="00764CC2" w:rsidRDefault="008E67FB" w:rsidP="008E67FB">
      <w:pPr>
        <w:spacing w:line="20" w:lineRule="atLeast"/>
        <w:jc w:val="both"/>
        <w:rPr>
          <w:sz w:val="22"/>
          <w:szCs w:val="22"/>
          <w:lang w:val="en-US"/>
        </w:rPr>
      </w:pPr>
    </w:p>
    <w:p w14:paraId="34B9697F" w14:textId="0BF59166" w:rsidR="008E67FB" w:rsidRPr="00764CC2" w:rsidRDefault="009D5A03" w:rsidP="006215D0">
      <w:pPr>
        <w:spacing w:line="20" w:lineRule="atLeast"/>
        <w:jc w:val="both"/>
        <w:rPr>
          <w:sz w:val="22"/>
          <w:szCs w:val="22"/>
          <w:lang w:val="en-US"/>
        </w:rPr>
      </w:pPr>
      <w:r w:rsidRPr="00764CC2">
        <w:rPr>
          <w:sz w:val="22"/>
          <w:szCs w:val="22"/>
        </w:rPr>
        <w:fldChar w:fldCharType="begin">
          <w:ffData>
            <w:name w:val="Text22"/>
            <w:enabled/>
            <w:calcOnExit w:val="0"/>
            <w:textInput>
              <w:default w:val="Prof. XXX"/>
            </w:textInput>
          </w:ffData>
        </w:fldChar>
      </w:r>
      <w:bookmarkStart w:id="6" w:name="Text22"/>
      <w:r w:rsidR="00644586" w:rsidRPr="00DD3CBE">
        <w:rPr>
          <w:sz w:val="22"/>
          <w:szCs w:val="22"/>
          <w:lang w:val="en-US"/>
        </w:rPr>
        <w:instrText xml:space="preserve"> FORMTEXT </w:instrText>
      </w:r>
      <w:r w:rsidRPr="00764CC2">
        <w:rPr>
          <w:sz w:val="22"/>
          <w:szCs w:val="22"/>
        </w:rPr>
      </w:r>
      <w:r w:rsidRPr="00764CC2">
        <w:rPr>
          <w:sz w:val="22"/>
          <w:szCs w:val="22"/>
        </w:rPr>
        <w:fldChar w:fldCharType="separate"/>
      </w:r>
      <w:r w:rsidR="00644586" w:rsidRPr="00DD3CBE">
        <w:rPr>
          <w:noProof/>
          <w:sz w:val="22"/>
          <w:szCs w:val="22"/>
          <w:lang w:val="en-US"/>
        </w:rPr>
        <w:t>Prof. XXX</w:t>
      </w:r>
      <w:r w:rsidRPr="00764CC2">
        <w:rPr>
          <w:sz w:val="22"/>
          <w:szCs w:val="22"/>
        </w:rPr>
        <w:fldChar w:fldCharType="end"/>
      </w:r>
      <w:bookmarkEnd w:id="6"/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DD3CBE">
        <w:rPr>
          <w:sz w:val="22"/>
          <w:szCs w:val="22"/>
          <w:lang w:val="en-US"/>
        </w:rPr>
        <w:tab/>
      </w:r>
      <w:r w:rsidR="00DD3CBE" w:rsidRPr="00DD3CBE">
        <w:rPr>
          <w:sz w:val="22"/>
          <w:szCs w:val="22"/>
          <w:lang w:val="en-US"/>
        </w:rPr>
        <w:t>Prof. Arpat Ozgul</w:t>
      </w:r>
      <w:r w:rsidR="003C17A6" w:rsidRPr="00764CC2">
        <w:rPr>
          <w:sz w:val="22"/>
          <w:szCs w:val="22"/>
          <w:lang w:val="en-US"/>
        </w:rPr>
        <w:tab/>
        <w:t xml:space="preserve">   </w:t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</w:p>
    <w:p w14:paraId="72FBCD43" w14:textId="77777777" w:rsidR="00B437EB" w:rsidRDefault="00B437EB">
      <w:pPr>
        <w:spacing w:line="240" w:lineRule="auto"/>
        <w:rPr>
          <w:sz w:val="22"/>
          <w:szCs w:val="22"/>
          <w:lang w:val="en-US"/>
        </w:rPr>
      </w:pPr>
    </w:p>
    <w:p w14:paraId="7B26A9FC" w14:textId="77777777" w:rsidR="00B437EB" w:rsidRDefault="00B437EB">
      <w:pPr>
        <w:spacing w:line="240" w:lineRule="auto"/>
        <w:rPr>
          <w:sz w:val="22"/>
          <w:szCs w:val="22"/>
          <w:lang w:val="en-US"/>
        </w:rPr>
      </w:pPr>
    </w:p>
    <w:p w14:paraId="693DAD6D" w14:textId="77777777" w:rsidR="00277D0A" w:rsidRDefault="00277D0A">
      <w:pPr>
        <w:spacing w:line="240" w:lineRule="auto"/>
        <w:rPr>
          <w:sz w:val="22"/>
          <w:szCs w:val="22"/>
          <w:lang w:val="en-US"/>
        </w:rPr>
      </w:pPr>
    </w:p>
    <w:p w14:paraId="411AA776" w14:textId="77777777" w:rsidR="00277D0A" w:rsidRDefault="00277D0A">
      <w:pPr>
        <w:spacing w:line="240" w:lineRule="auto"/>
        <w:rPr>
          <w:sz w:val="22"/>
          <w:szCs w:val="22"/>
          <w:lang w:val="en-US"/>
        </w:rPr>
      </w:pPr>
    </w:p>
    <w:p w14:paraId="2CBC15D0" w14:textId="77777777" w:rsidR="00B25F2F" w:rsidRDefault="00B25F2F">
      <w:pPr>
        <w:spacing w:line="240" w:lineRule="auto"/>
        <w:rPr>
          <w:sz w:val="22"/>
          <w:szCs w:val="22"/>
          <w:lang w:val="en-US"/>
        </w:rPr>
      </w:pPr>
    </w:p>
    <w:p w14:paraId="28089A79" w14:textId="77777777" w:rsidR="00B25F2F" w:rsidRDefault="00B25F2F">
      <w:pPr>
        <w:spacing w:line="240" w:lineRule="auto"/>
        <w:rPr>
          <w:sz w:val="22"/>
          <w:szCs w:val="22"/>
          <w:lang w:val="en-US"/>
        </w:rPr>
      </w:pPr>
    </w:p>
    <w:p w14:paraId="39EB61C5" w14:textId="77777777" w:rsidR="00B25F2F" w:rsidRDefault="00B25F2F">
      <w:pPr>
        <w:spacing w:line="240" w:lineRule="auto"/>
        <w:rPr>
          <w:sz w:val="22"/>
          <w:szCs w:val="22"/>
          <w:lang w:val="en-US"/>
        </w:rPr>
      </w:pPr>
    </w:p>
    <w:p w14:paraId="615DA697" w14:textId="77777777" w:rsidR="00B25F2F" w:rsidRDefault="00B25F2F">
      <w:pPr>
        <w:spacing w:line="240" w:lineRule="auto"/>
        <w:rPr>
          <w:sz w:val="22"/>
          <w:szCs w:val="22"/>
          <w:lang w:val="en-US"/>
        </w:rPr>
      </w:pPr>
    </w:p>
    <w:p w14:paraId="30552BA0" w14:textId="77777777" w:rsidR="00B25F2F" w:rsidRDefault="00B25F2F">
      <w:pPr>
        <w:spacing w:line="240" w:lineRule="auto"/>
        <w:rPr>
          <w:sz w:val="22"/>
          <w:szCs w:val="22"/>
          <w:lang w:val="en-US"/>
        </w:rPr>
      </w:pPr>
    </w:p>
    <w:p w14:paraId="53047322" w14:textId="77777777" w:rsidR="00B25F2F" w:rsidRDefault="00B25F2F">
      <w:pPr>
        <w:spacing w:line="240" w:lineRule="auto"/>
        <w:rPr>
          <w:sz w:val="22"/>
          <w:szCs w:val="22"/>
          <w:lang w:val="en-US"/>
        </w:rPr>
      </w:pPr>
    </w:p>
    <w:p w14:paraId="5EAB2151" w14:textId="77777777" w:rsidR="00B25F2F" w:rsidRDefault="00B25F2F">
      <w:pPr>
        <w:spacing w:line="240" w:lineRule="auto"/>
        <w:rPr>
          <w:sz w:val="22"/>
          <w:szCs w:val="22"/>
          <w:lang w:val="en-US"/>
        </w:rPr>
      </w:pPr>
    </w:p>
    <w:p w14:paraId="75783D18" w14:textId="77777777" w:rsidR="00B25F2F" w:rsidRDefault="00B25F2F">
      <w:pPr>
        <w:spacing w:line="240" w:lineRule="auto"/>
        <w:rPr>
          <w:sz w:val="22"/>
          <w:szCs w:val="22"/>
          <w:lang w:val="en-US"/>
        </w:rPr>
      </w:pPr>
    </w:p>
    <w:p w14:paraId="6838A380" w14:textId="77777777" w:rsidR="00B25F2F" w:rsidRDefault="00B25F2F">
      <w:pPr>
        <w:spacing w:line="240" w:lineRule="auto"/>
        <w:rPr>
          <w:sz w:val="22"/>
          <w:szCs w:val="22"/>
          <w:lang w:val="en-US"/>
        </w:rPr>
      </w:pPr>
    </w:p>
    <w:p w14:paraId="7A680B01" w14:textId="77777777" w:rsidR="00B25F2F" w:rsidRDefault="00B25F2F">
      <w:pPr>
        <w:spacing w:line="240" w:lineRule="auto"/>
        <w:rPr>
          <w:sz w:val="22"/>
          <w:szCs w:val="22"/>
          <w:lang w:val="en-US"/>
        </w:rPr>
      </w:pPr>
    </w:p>
    <w:p w14:paraId="03431E84" w14:textId="77777777" w:rsidR="00B25F2F" w:rsidRDefault="00B25F2F">
      <w:pPr>
        <w:spacing w:line="240" w:lineRule="auto"/>
        <w:rPr>
          <w:sz w:val="22"/>
          <w:szCs w:val="22"/>
          <w:lang w:val="en-US"/>
        </w:rPr>
      </w:pPr>
    </w:p>
    <w:p w14:paraId="46C26D9C" w14:textId="77777777" w:rsidR="00B25F2F" w:rsidRDefault="00B25F2F">
      <w:pPr>
        <w:spacing w:line="240" w:lineRule="auto"/>
        <w:rPr>
          <w:sz w:val="22"/>
          <w:szCs w:val="22"/>
          <w:lang w:val="en-US"/>
        </w:rPr>
      </w:pPr>
    </w:p>
    <w:p w14:paraId="18743949" w14:textId="77777777" w:rsidR="00277D0A" w:rsidRPr="00277D0A" w:rsidRDefault="00277D0A" w:rsidP="00277D0A">
      <w:pPr>
        <w:pStyle w:val="ListParagraph"/>
        <w:ind w:left="1068"/>
        <w:rPr>
          <w:sz w:val="22"/>
          <w:szCs w:val="22"/>
          <w:lang w:val="en-US"/>
        </w:rPr>
      </w:pPr>
    </w:p>
    <w:p w14:paraId="4810FCEF" w14:textId="37265564" w:rsidR="003C17A6" w:rsidRDefault="00DD3CBE" w:rsidP="00B25F2F">
      <w:pPr>
        <w:spacing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>Brief Justification by the MSc Supervisor</w:t>
      </w:r>
    </w:p>
    <w:p w14:paraId="04CFA3DA" w14:textId="77777777" w:rsidR="005728D1" w:rsidRPr="00764CC2" w:rsidRDefault="005728D1" w:rsidP="00DD3CBE">
      <w:pPr>
        <w:spacing w:line="240" w:lineRule="auto"/>
        <w:jc w:val="center"/>
        <w:rPr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DD3CBE" w:rsidRPr="00B437EB" w14:paraId="1E0A6AD0" w14:textId="77777777" w:rsidTr="00DD3CBE">
        <w:tc>
          <w:tcPr>
            <w:tcW w:w="9230" w:type="dxa"/>
          </w:tcPr>
          <w:p w14:paraId="38B18F97" w14:textId="23BC3A41" w:rsidR="00DD3CBE" w:rsidRDefault="005728D1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For</w:t>
            </w:r>
            <w:r w:rsidR="00DD3CBE" w:rsidRPr="00764CC2">
              <w:rPr>
                <w:sz w:val="22"/>
                <w:szCs w:val="22"/>
                <w:lang w:val="en-US"/>
              </w:rPr>
              <w:t xml:space="preserve"> the </w:t>
            </w:r>
            <w:r w:rsidR="00B437EB">
              <w:rPr>
                <w:sz w:val="22"/>
                <w:szCs w:val="22"/>
                <w:lang w:val="en-US"/>
              </w:rPr>
              <w:t>written Master Thesis</w:t>
            </w:r>
          </w:p>
          <w:p w14:paraId="27C28A9C" w14:textId="77777777" w:rsidR="00B25F2F" w:rsidRPr="00B25F2F" w:rsidRDefault="00B25F2F" w:rsidP="00B25F2F">
            <w:pPr>
              <w:pStyle w:val="ListParagraph"/>
              <w:widowControl w:val="0"/>
              <w:numPr>
                <w:ilvl w:val="0"/>
                <w:numId w:val="8"/>
              </w:numPr>
              <w:spacing w:after="200" w:line="240" w:lineRule="auto"/>
              <w:rPr>
                <w:lang w:val="en-US"/>
              </w:rPr>
            </w:pPr>
            <w:r w:rsidRPr="00B25F2F">
              <w:rPr>
                <w:lang w:val="en-US"/>
              </w:rPr>
              <w:t>Research field overview and significance.</w:t>
            </w:r>
          </w:p>
          <w:p w14:paraId="6D4C39F7" w14:textId="77777777" w:rsidR="00B25F2F" w:rsidRPr="00B25F2F" w:rsidRDefault="00B25F2F" w:rsidP="00B25F2F">
            <w:pPr>
              <w:pStyle w:val="ListParagraph"/>
              <w:widowControl w:val="0"/>
              <w:numPr>
                <w:ilvl w:val="0"/>
                <w:numId w:val="8"/>
              </w:numPr>
              <w:spacing w:after="200" w:line="240" w:lineRule="auto"/>
              <w:rPr>
                <w:lang w:val="en-US"/>
              </w:rPr>
            </w:pPr>
            <w:r w:rsidRPr="00B25F2F">
              <w:rPr>
                <w:lang w:val="en-US"/>
              </w:rPr>
              <w:t>Problem description, goals, and hypotheses.</w:t>
            </w:r>
          </w:p>
          <w:p w14:paraId="2058BAE2" w14:textId="77777777" w:rsidR="00B25F2F" w:rsidRPr="00B25F2F" w:rsidRDefault="00B25F2F" w:rsidP="00B25F2F">
            <w:pPr>
              <w:pStyle w:val="ListParagraph"/>
              <w:widowControl w:val="0"/>
              <w:numPr>
                <w:ilvl w:val="0"/>
                <w:numId w:val="8"/>
              </w:numPr>
              <w:spacing w:after="200" w:line="240" w:lineRule="auto"/>
            </w:pPr>
            <w:r w:rsidRPr="00B25F2F">
              <w:t xml:space="preserve">Methods and </w:t>
            </w:r>
            <w:proofErr w:type="spellStart"/>
            <w:r w:rsidRPr="00B25F2F">
              <w:t>reproducibility</w:t>
            </w:r>
            <w:proofErr w:type="spellEnd"/>
            <w:r w:rsidRPr="00B25F2F">
              <w:t>.</w:t>
            </w:r>
          </w:p>
          <w:p w14:paraId="07063736" w14:textId="77777777" w:rsidR="00B25F2F" w:rsidRPr="00B25F2F" w:rsidRDefault="00B25F2F" w:rsidP="00B25F2F">
            <w:pPr>
              <w:pStyle w:val="ListParagraph"/>
              <w:widowControl w:val="0"/>
              <w:numPr>
                <w:ilvl w:val="0"/>
                <w:numId w:val="8"/>
              </w:numPr>
              <w:spacing w:after="200" w:line="240" w:lineRule="auto"/>
            </w:pPr>
            <w:proofErr w:type="spellStart"/>
            <w:r w:rsidRPr="00B25F2F">
              <w:t>Results</w:t>
            </w:r>
            <w:proofErr w:type="spellEnd"/>
            <w:r w:rsidRPr="00B25F2F">
              <w:t xml:space="preserve"> </w:t>
            </w:r>
            <w:proofErr w:type="spellStart"/>
            <w:r w:rsidRPr="00B25F2F">
              <w:t>presentation</w:t>
            </w:r>
            <w:proofErr w:type="spellEnd"/>
            <w:r w:rsidRPr="00B25F2F">
              <w:t xml:space="preserve"> and </w:t>
            </w:r>
            <w:proofErr w:type="spellStart"/>
            <w:r w:rsidRPr="00B25F2F">
              <w:t>discussion</w:t>
            </w:r>
            <w:proofErr w:type="spellEnd"/>
            <w:r w:rsidRPr="00B25F2F">
              <w:t>.</w:t>
            </w:r>
          </w:p>
          <w:p w14:paraId="1480D48F" w14:textId="77777777" w:rsidR="00B25F2F" w:rsidRPr="00B25F2F" w:rsidRDefault="00B25F2F" w:rsidP="00B25F2F">
            <w:pPr>
              <w:pStyle w:val="ListParagraph"/>
              <w:widowControl w:val="0"/>
              <w:numPr>
                <w:ilvl w:val="0"/>
                <w:numId w:val="8"/>
              </w:numPr>
              <w:spacing w:after="200" w:line="240" w:lineRule="auto"/>
              <w:rPr>
                <w:b/>
                <w:bCs/>
              </w:rPr>
            </w:pPr>
            <w:proofErr w:type="spellStart"/>
            <w:r w:rsidRPr="00B25F2F">
              <w:t>Limitations</w:t>
            </w:r>
            <w:proofErr w:type="spellEnd"/>
            <w:r w:rsidRPr="00B25F2F">
              <w:t xml:space="preserve">, </w:t>
            </w:r>
            <w:proofErr w:type="spellStart"/>
            <w:r w:rsidRPr="00B25F2F">
              <w:t>future</w:t>
            </w:r>
            <w:proofErr w:type="spellEnd"/>
            <w:r w:rsidRPr="00B25F2F">
              <w:t xml:space="preserve"> </w:t>
            </w:r>
            <w:proofErr w:type="spellStart"/>
            <w:r w:rsidRPr="00B25F2F">
              <w:t>research</w:t>
            </w:r>
            <w:proofErr w:type="spellEnd"/>
            <w:r w:rsidRPr="00B25F2F">
              <w:t xml:space="preserve"> </w:t>
            </w:r>
            <w:proofErr w:type="spellStart"/>
            <w:r w:rsidRPr="00B25F2F">
              <w:t>outlook</w:t>
            </w:r>
            <w:proofErr w:type="spellEnd"/>
            <w:r w:rsidRPr="00B25F2F">
              <w:t xml:space="preserve">. </w:t>
            </w:r>
          </w:p>
          <w:p w14:paraId="65F5F4F0" w14:textId="77777777" w:rsidR="00B25F2F" w:rsidRPr="00764CC2" w:rsidRDefault="00B25F2F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0EDE6502" w14:textId="77777777" w:rsidR="00DD3CBE" w:rsidRPr="00764CC2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04D5A657" w14:textId="77777777" w:rsidR="00DD3CBE" w:rsidRPr="00764CC2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135B1C51" w14:textId="77777777" w:rsidR="00DD3CBE" w:rsidRPr="00764CC2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295A188F" w14:textId="77777777" w:rsidR="00DD3CBE" w:rsidRPr="00764CC2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6C7BE9A5" w14:textId="77777777" w:rsidR="00DD3CBE" w:rsidRPr="00764CC2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68BF4CB6" w14:textId="77777777" w:rsidR="00DD3CBE" w:rsidRPr="00764CC2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1D035CC7" w14:textId="77777777" w:rsidR="00DD3CBE" w:rsidRPr="00764CC2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250B0A7F" w14:textId="77777777" w:rsidR="00DD3CBE" w:rsidRPr="00764CC2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339E7990" w14:textId="504C4957" w:rsidR="00DD3CBE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20E576C7" w14:textId="77777777" w:rsidR="00DD3CBE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DD3CBE" w:rsidRPr="00A21843" w14:paraId="5E7B3545" w14:textId="77777777" w:rsidTr="00DD3CBE">
        <w:tc>
          <w:tcPr>
            <w:tcW w:w="9230" w:type="dxa"/>
          </w:tcPr>
          <w:p w14:paraId="058C9AF7" w14:textId="1504A6AD" w:rsidR="00DD3CBE" w:rsidRPr="00764CC2" w:rsidRDefault="005728D1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For</w:t>
            </w:r>
            <w:r w:rsidR="00DD3CBE" w:rsidRPr="00764CC2">
              <w:rPr>
                <w:sz w:val="22"/>
                <w:szCs w:val="22"/>
                <w:lang w:val="en-US"/>
              </w:rPr>
              <w:t xml:space="preserve"> the </w:t>
            </w:r>
            <w:r w:rsidR="00B437EB">
              <w:rPr>
                <w:sz w:val="22"/>
                <w:szCs w:val="22"/>
                <w:lang w:val="en-US"/>
              </w:rPr>
              <w:t>research poster</w:t>
            </w:r>
          </w:p>
          <w:p w14:paraId="1060C425" w14:textId="77777777" w:rsidR="00B25F2F" w:rsidRPr="00B25F2F" w:rsidRDefault="00B25F2F" w:rsidP="00B25F2F">
            <w:pPr>
              <w:pStyle w:val="ListParagraph"/>
              <w:widowControl w:val="0"/>
              <w:numPr>
                <w:ilvl w:val="0"/>
                <w:numId w:val="9"/>
              </w:numPr>
              <w:spacing w:after="200" w:line="240" w:lineRule="auto"/>
              <w:rPr>
                <w:lang w:val="en-US"/>
              </w:rPr>
            </w:pPr>
            <w:r w:rsidRPr="00B25F2F">
              <w:rPr>
                <w:lang w:val="en-US"/>
              </w:rPr>
              <w:t>Key concepts, methods, results, and significance.</w:t>
            </w:r>
          </w:p>
          <w:p w14:paraId="6B5182A6" w14:textId="77777777" w:rsidR="00B25F2F" w:rsidRPr="00B25F2F" w:rsidRDefault="00B25F2F" w:rsidP="00B25F2F">
            <w:pPr>
              <w:pStyle w:val="ListParagraph"/>
              <w:widowControl w:val="0"/>
              <w:numPr>
                <w:ilvl w:val="0"/>
                <w:numId w:val="9"/>
              </w:numPr>
              <w:spacing w:after="200" w:line="240" w:lineRule="auto"/>
              <w:rPr>
                <w:lang w:val="en-US"/>
              </w:rPr>
            </w:pPr>
            <w:r w:rsidRPr="00B25F2F">
              <w:rPr>
                <w:lang w:val="en-US"/>
              </w:rPr>
              <w:t>Logical sequence, clarity, design, and layout.</w:t>
            </w:r>
          </w:p>
          <w:p w14:paraId="60371003" w14:textId="77777777" w:rsidR="00DD3CBE" w:rsidRPr="00764CC2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3B6E3E93" w14:textId="77777777" w:rsidR="00DD3CBE" w:rsidRPr="00764CC2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0F634E12" w14:textId="77777777" w:rsidR="00DD3CBE" w:rsidRPr="00764CC2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2A46A205" w14:textId="77777777" w:rsidR="00DD3CBE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72C2626B" w14:textId="77777777" w:rsidR="00DD3CBE" w:rsidRDefault="00DD3CBE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10B08216" w14:textId="77777777" w:rsidR="00DD3CBE" w:rsidRDefault="00DD3CBE" w:rsidP="003C17A6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B437EB" w:rsidRPr="00A21843" w14:paraId="13A5BD0A" w14:textId="77777777" w:rsidTr="00DD3CBE">
        <w:tc>
          <w:tcPr>
            <w:tcW w:w="9230" w:type="dxa"/>
          </w:tcPr>
          <w:p w14:paraId="3256D4A8" w14:textId="77777777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For the exit talk</w:t>
            </w:r>
          </w:p>
          <w:p w14:paraId="74A9FDAC" w14:textId="77777777" w:rsidR="00B25F2F" w:rsidRPr="00B25F2F" w:rsidRDefault="00B25F2F" w:rsidP="00B25F2F">
            <w:pPr>
              <w:pStyle w:val="ListParagraph"/>
              <w:widowControl w:val="0"/>
              <w:numPr>
                <w:ilvl w:val="1"/>
                <w:numId w:val="10"/>
              </w:numPr>
              <w:spacing w:after="200" w:line="240" w:lineRule="auto"/>
              <w:rPr>
                <w:lang w:val="en-US"/>
              </w:rPr>
            </w:pPr>
            <w:r w:rsidRPr="00B25F2F">
              <w:rPr>
                <w:lang w:val="en-US"/>
              </w:rPr>
              <w:t>Assessment of presentation quality, clarity, and effectiveness.</w:t>
            </w:r>
          </w:p>
          <w:p w14:paraId="38759E87" w14:textId="77777777" w:rsidR="00B25F2F" w:rsidRPr="00B25F2F" w:rsidRDefault="00B25F2F" w:rsidP="00B25F2F">
            <w:pPr>
              <w:pStyle w:val="ListParagraph"/>
              <w:widowControl w:val="0"/>
              <w:numPr>
                <w:ilvl w:val="1"/>
                <w:numId w:val="10"/>
              </w:numPr>
              <w:spacing w:after="200" w:line="240" w:lineRule="auto"/>
              <w:rPr>
                <w:lang w:val="en-US"/>
              </w:rPr>
            </w:pPr>
            <w:r w:rsidRPr="00B25F2F">
              <w:rPr>
                <w:lang w:val="en-US"/>
              </w:rPr>
              <w:t>Performance during Q&amp;A sessions.</w:t>
            </w:r>
          </w:p>
          <w:p w14:paraId="654E8FD3" w14:textId="77777777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53FE9CE7" w14:textId="77777777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5A1D7901" w14:textId="77777777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3D4F7394" w14:textId="77777777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43FEAD29" w14:textId="77777777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2AE433EC" w14:textId="77777777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66101FED" w14:textId="2690F89D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B437EB" w:rsidRPr="00A21843" w14:paraId="17FA4EF8" w14:textId="77777777" w:rsidTr="00DD3CBE">
        <w:tc>
          <w:tcPr>
            <w:tcW w:w="9230" w:type="dxa"/>
          </w:tcPr>
          <w:p w14:paraId="729658EC" w14:textId="31584870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For the overall process</w:t>
            </w:r>
          </w:p>
          <w:p w14:paraId="5A9B6B19" w14:textId="77777777" w:rsidR="00B25F2F" w:rsidRPr="00B25F2F" w:rsidRDefault="00B25F2F" w:rsidP="00B25F2F">
            <w:pPr>
              <w:pStyle w:val="ListParagraph"/>
              <w:widowControl w:val="0"/>
              <w:numPr>
                <w:ilvl w:val="0"/>
                <w:numId w:val="12"/>
              </w:numPr>
              <w:spacing w:after="200" w:line="240" w:lineRule="auto"/>
            </w:pPr>
            <w:r w:rsidRPr="00B25F2F">
              <w:t xml:space="preserve">Independence, </w:t>
            </w:r>
            <w:proofErr w:type="spellStart"/>
            <w:r w:rsidRPr="00B25F2F">
              <w:t>feedback</w:t>
            </w:r>
            <w:proofErr w:type="spellEnd"/>
            <w:r w:rsidRPr="00B25F2F">
              <w:t xml:space="preserve"> </w:t>
            </w:r>
            <w:proofErr w:type="spellStart"/>
            <w:r w:rsidRPr="00B25F2F">
              <w:t>incorporation</w:t>
            </w:r>
            <w:proofErr w:type="spellEnd"/>
            <w:r w:rsidRPr="00B25F2F">
              <w:t>.</w:t>
            </w:r>
          </w:p>
          <w:p w14:paraId="176879CC" w14:textId="77777777" w:rsidR="00B25F2F" w:rsidRPr="00B25F2F" w:rsidRDefault="00B25F2F" w:rsidP="00B25F2F">
            <w:pPr>
              <w:pStyle w:val="ListParagraph"/>
              <w:widowControl w:val="0"/>
              <w:numPr>
                <w:ilvl w:val="0"/>
                <w:numId w:val="12"/>
              </w:numPr>
              <w:spacing w:after="200" w:line="240" w:lineRule="auto"/>
            </w:pPr>
            <w:r w:rsidRPr="00B25F2F">
              <w:t xml:space="preserve">Communication, </w:t>
            </w:r>
            <w:proofErr w:type="spellStart"/>
            <w:r w:rsidRPr="00B25F2F">
              <w:t>advice</w:t>
            </w:r>
            <w:proofErr w:type="spellEnd"/>
            <w:r w:rsidRPr="00B25F2F">
              <w:t xml:space="preserve"> </w:t>
            </w:r>
            <w:proofErr w:type="spellStart"/>
            <w:r w:rsidRPr="00B25F2F">
              <w:t>utilization</w:t>
            </w:r>
            <w:proofErr w:type="spellEnd"/>
            <w:r w:rsidRPr="00B25F2F">
              <w:t>.</w:t>
            </w:r>
          </w:p>
          <w:p w14:paraId="1E15472D" w14:textId="77777777" w:rsidR="00B25F2F" w:rsidRPr="00B25F2F" w:rsidRDefault="00B25F2F" w:rsidP="00B25F2F">
            <w:pPr>
              <w:pStyle w:val="ListParagraph"/>
              <w:widowControl w:val="0"/>
              <w:numPr>
                <w:ilvl w:val="0"/>
                <w:numId w:val="12"/>
              </w:numPr>
              <w:spacing w:after="200" w:line="240" w:lineRule="auto"/>
              <w:rPr>
                <w:lang w:val="en-US"/>
              </w:rPr>
            </w:pPr>
            <w:r w:rsidRPr="00B25F2F">
              <w:rPr>
                <w:lang w:val="en-US"/>
              </w:rPr>
              <w:t xml:space="preserve">Scientific discussion participation and presentations. </w:t>
            </w:r>
          </w:p>
          <w:p w14:paraId="44974EB3" w14:textId="77777777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1BCFC3DA" w14:textId="77777777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6DE34B30" w14:textId="77777777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780F7DEE" w14:textId="77777777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2AEF9907" w14:textId="77777777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542E86E8" w14:textId="6F383524" w:rsidR="00B437EB" w:rsidRDefault="00B437EB" w:rsidP="00DD3CBE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14:paraId="3420B304" w14:textId="31F2CAAD" w:rsidR="00A21843" w:rsidRPr="00A21843" w:rsidRDefault="00A21843" w:rsidP="00A21843">
      <w:pPr>
        <w:spacing w:line="240" w:lineRule="auto"/>
        <w:rPr>
          <w:rFonts w:ascii="Aptos" w:eastAsia="Times New Roman" w:hAnsi="Aptos" w:cs="Times New Roman"/>
          <w:color w:val="212121"/>
          <w:sz w:val="24"/>
          <w:szCs w:val="24"/>
          <w:lang w:val="en-CH" w:eastAsia="en-GB"/>
        </w:rPr>
      </w:pPr>
      <w:r>
        <w:rPr>
          <w:i/>
          <w:iCs/>
          <w:sz w:val="22"/>
          <w:szCs w:val="22"/>
          <w:lang w:val="en-US"/>
        </w:rPr>
        <w:t xml:space="preserve">Please send completed form to </w:t>
      </w:r>
      <w:proofErr w:type="spellStart"/>
      <w:r>
        <w:rPr>
          <w:i/>
          <w:iCs/>
          <w:sz w:val="22"/>
          <w:szCs w:val="22"/>
          <w:lang w:val="en-US"/>
        </w:rPr>
        <w:t>Prof.</w:t>
      </w:r>
      <w:proofErr w:type="spellEnd"/>
      <w:r>
        <w:rPr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i/>
          <w:iCs/>
          <w:sz w:val="22"/>
          <w:szCs w:val="22"/>
          <w:lang w:val="en-US"/>
        </w:rPr>
        <w:t>Arpat</w:t>
      </w:r>
      <w:proofErr w:type="spellEnd"/>
      <w:r>
        <w:rPr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i/>
          <w:iCs/>
          <w:sz w:val="22"/>
          <w:szCs w:val="22"/>
          <w:lang w:val="en-US"/>
        </w:rPr>
        <w:t>Ozgul</w:t>
      </w:r>
      <w:proofErr w:type="spellEnd"/>
      <w:r>
        <w:rPr>
          <w:i/>
          <w:iCs/>
          <w:sz w:val="22"/>
          <w:szCs w:val="22"/>
          <w:lang w:val="en-US"/>
        </w:rPr>
        <w:t xml:space="preserve"> </w:t>
      </w:r>
      <w:hyperlink r:id="rId12" w:history="1">
        <w:r w:rsidRPr="00A21843">
          <w:rPr>
            <w:rFonts w:ascii="Helvetica Neue" w:eastAsia="Times New Roman" w:hAnsi="Helvetica Neue" w:cs="Times New Roman"/>
            <w:color w:val="0078D7"/>
            <w:sz w:val="24"/>
            <w:szCs w:val="24"/>
            <w:u w:val="single"/>
            <w:lang w:val="en-CH" w:eastAsia="en-GB"/>
          </w:rPr>
          <w:t>arpat.ozgul@uzh.ch</w:t>
        </w:r>
      </w:hyperlink>
    </w:p>
    <w:sectPr w:rsidR="00A21843" w:rsidRPr="00A21843" w:rsidSect="00DD3CBE">
      <w:type w:val="continuous"/>
      <w:pgSz w:w="11901" w:h="16817" w:code="9"/>
      <w:pgMar w:top="2268" w:right="907" w:bottom="1418" w:left="1418" w:header="522" w:footer="8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08D0C" w14:textId="77777777" w:rsidR="00804177" w:rsidRDefault="00804177">
      <w:r>
        <w:separator/>
      </w:r>
    </w:p>
  </w:endnote>
  <w:endnote w:type="continuationSeparator" w:id="0">
    <w:p w14:paraId="5CE8858E" w14:textId="77777777" w:rsidR="00804177" w:rsidRDefault="008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F2F8" w14:textId="77777777" w:rsidR="008E67FB" w:rsidRDefault="008E67FB" w:rsidP="008E67FB">
    <w:pPr>
      <w:pStyle w:val="Footer"/>
    </w:pPr>
    <w:r>
      <w:t xml:space="preserve">Seite </w:t>
    </w:r>
    <w:r w:rsidR="009D5A03">
      <w:fldChar w:fldCharType="begin"/>
    </w:r>
    <w:r>
      <w:instrText xml:space="preserve"> PAGE  </w:instrText>
    </w:r>
    <w:r w:rsidR="009D5A03">
      <w:fldChar w:fldCharType="separate"/>
    </w:r>
    <w:r w:rsidR="00723873">
      <w:rPr>
        <w:noProof/>
      </w:rPr>
      <w:t>2</w:t>
    </w:r>
    <w:r w:rsidR="009D5A03">
      <w:fldChar w:fldCharType="end"/>
    </w:r>
    <w:r>
      <w:t>/</w:t>
    </w:r>
    <w:r w:rsidR="009D5A03">
      <w:fldChar w:fldCharType="begin"/>
    </w:r>
    <w:r>
      <w:instrText xml:space="preserve"> NUMPAGES  </w:instrText>
    </w:r>
    <w:r w:rsidR="009D5A03">
      <w:fldChar w:fldCharType="separate"/>
    </w:r>
    <w:r w:rsidR="00723873">
      <w:rPr>
        <w:noProof/>
      </w:rPr>
      <w:t>2</w:t>
    </w:r>
    <w:r w:rsidR="009D5A0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96C8" w14:textId="77777777" w:rsidR="008E67FB" w:rsidRDefault="00B413C2">
    <w:pPr>
      <w:pStyle w:val="Footer"/>
    </w:pPr>
    <w:r>
      <w:t>Page</w:t>
    </w:r>
    <w:r w:rsidR="008E67FB">
      <w:t xml:space="preserve"> </w:t>
    </w:r>
    <w:r w:rsidR="009D5A03">
      <w:fldChar w:fldCharType="begin"/>
    </w:r>
    <w:r w:rsidR="008E67FB">
      <w:instrText xml:space="preserve"> PAGE  </w:instrText>
    </w:r>
    <w:r w:rsidR="009D5A03">
      <w:fldChar w:fldCharType="separate"/>
    </w:r>
    <w:r w:rsidR="00CB30C9">
      <w:rPr>
        <w:noProof/>
      </w:rPr>
      <w:t>1</w:t>
    </w:r>
    <w:r w:rsidR="009D5A03">
      <w:fldChar w:fldCharType="end"/>
    </w:r>
    <w:r w:rsidR="008E67FB">
      <w:t>/</w:t>
    </w:r>
    <w:r w:rsidR="009D5A03">
      <w:fldChar w:fldCharType="begin"/>
    </w:r>
    <w:r w:rsidR="008E67FB">
      <w:instrText xml:space="preserve"> NUMPAGES  </w:instrText>
    </w:r>
    <w:r w:rsidR="009D5A03">
      <w:fldChar w:fldCharType="separate"/>
    </w:r>
    <w:r w:rsidR="00CB30C9">
      <w:rPr>
        <w:noProof/>
      </w:rPr>
      <w:t>2</w:t>
    </w:r>
    <w:r w:rsidR="009D5A0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D11FB" w14:textId="77777777" w:rsidR="00804177" w:rsidRDefault="00804177">
      <w:r>
        <w:separator/>
      </w:r>
    </w:p>
  </w:footnote>
  <w:footnote w:type="continuationSeparator" w:id="0">
    <w:p w14:paraId="6080C1F7" w14:textId="77777777" w:rsidR="00804177" w:rsidRDefault="00804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A9B07" w14:textId="0B05A700" w:rsidR="005728D1" w:rsidRDefault="005728D1">
    <w:pPr>
      <w:pStyle w:val="Header"/>
    </w:pPr>
    <w:r>
      <w:rPr>
        <w:noProof/>
        <w:lang w:eastAsia="de-CH"/>
      </w:rPr>
      <w:drawing>
        <wp:anchor distT="0" distB="0" distL="114300" distR="114300" simplePos="0" relativeHeight="251660800" behindDoc="0" locked="0" layoutInCell="1" allowOverlap="1" wp14:anchorId="72E45E8C" wp14:editId="4AEFF450">
          <wp:simplePos x="0" y="0"/>
          <wp:positionH relativeFrom="column">
            <wp:posOffset>-572429</wp:posOffset>
          </wp:positionH>
          <wp:positionV relativeFrom="paragraph">
            <wp:posOffset>-126380</wp:posOffset>
          </wp:positionV>
          <wp:extent cx="2399030" cy="1327150"/>
          <wp:effectExtent l="0" t="0" r="0" b="0"/>
          <wp:wrapNone/>
          <wp:docPr id="5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903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FBB3" w14:textId="47DEA5AC" w:rsidR="008E67FB" w:rsidRDefault="00CC0F7C">
    <w:pPr>
      <w:pStyle w:val="Header"/>
    </w:pPr>
    <w:r>
      <w:rPr>
        <w:noProof/>
        <w:lang w:val="de-DE" w:eastAsia="de-DE"/>
      </w:rPr>
      <w:drawing>
        <wp:anchor distT="0" distB="0" distL="114300" distR="114300" simplePos="0" relativeHeight="251662848" behindDoc="0" locked="1" layoutInCell="1" allowOverlap="1" wp14:anchorId="4386899B" wp14:editId="1B59DC26">
          <wp:simplePos x="0" y="0"/>
          <wp:positionH relativeFrom="page">
            <wp:posOffset>900430</wp:posOffset>
          </wp:positionH>
          <wp:positionV relativeFrom="page">
            <wp:posOffset>331470</wp:posOffset>
          </wp:positionV>
          <wp:extent cx="2026920" cy="684530"/>
          <wp:effectExtent l="0" t="0" r="5080" b="1270"/>
          <wp:wrapNone/>
          <wp:docPr id="1717466932" name="Picture 1717466932" descr="uzh_logo_e_pos_grau_1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uzh_logo_e_pos_grau_1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C4D92"/>
    <w:multiLevelType w:val="hybridMultilevel"/>
    <w:tmpl w:val="D0025D6A"/>
    <w:lvl w:ilvl="0" w:tplc="D166C746">
      <w:numFmt w:val="bullet"/>
      <w:lvlText w:val="-"/>
      <w:lvlJc w:val="left"/>
      <w:pPr>
        <w:ind w:left="360" w:hanging="360"/>
      </w:pPr>
      <w:rPr>
        <w:rFonts w:ascii="Palatino" w:eastAsia="Times New Roman" w:hAnsi="Palatino" w:cs="Times New Roman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450957"/>
    <w:multiLevelType w:val="hybridMultilevel"/>
    <w:tmpl w:val="29AE5CAA"/>
    <w:lvl w:ilvl="0" w:tplc="D166C746">
      <w:numFmt w:val="bullet"/>
      <w:lvlText w:val="-"/>
      <w:lvlJc w:val="left"/>
      <w:pPr>
        <w:ind w:left="360" w:hanging="360"/>
      </w:pPr>
      <w:rPr>
        <w:rFonts w:ascii="Palatino" w:eastAsia="Times New Roman" w:hAnsi="Palatino" w:cs="Times New Roman" w:hint="default"/>
        <w:sz w:val="20"/>
      </w:rPr>
    </w:lvl>
    <w:lvl w:ilvl="1" w:tplc="FFFFFFFF">
      <w:numFmt w:val="bullet"/>
      <w:lvlText w:val="-"/>
      <w:lvlJc w:val="left"/>
      <w:pPr>
        <w:ind w:left="1068" w:hanging="360"/>
      </w:pPr>
      <w:rPr>
        <w:rFonts w:ascii="Palatino" w:eastAsia="Times New Roman" w:hAnsi="Palatino" w:cs="Times New Roman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5939E1"/>
    <w:multiLevelType w:val="hybridMultilevel"/>
    <w:tmpl w:val="DE90FADE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13031B7"/>
    <w:multiLevelType w:val="hybridMultilevel"/>
    <w:tmpl w:val="E1D40A0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8F1825"/>
    <w:multiLevelType w:val="hybridMultilevel"/>
    <w:tmpl w:val="BB007F02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2CF0EC2"/>
    <w:multiLevelType w:val="hybridMultilevel"/>
    <w:tmpl w:val="B420C034"/>
    <w:lvl w:ilvl="0" w:tplc="4BEC1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B15145"/>
    <w:multiLevelType w:val="hybridMultilevel"/>
    <w:tmpl w:val="C9F44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60780"/>
    <w:multiLevelType w:val="hybridMultilevel"/>
    <w:tmpl w:val="2804A9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166C746">
      <w:numFmt w:val="bullet"/>
      <w:lvlText w:val="-"/>
      <w:lvlJc w:val="left"/>
      <w:pPr>
        <w:ind w:left="1068" w:hanging="360"/>
      </w:pPr>
      <w:rPr>
        <w:rFonts w:ascii="Palatino" w:eastAsia="Times New Roman" w:hAnsi="Palatino" w:cs="Times New Roman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47787F"/>
    <w:multiLevelType w:val="hybridMultilevel"/>
    <w:tmpl w:val="0ECE79C2"/>
    <w:lvl w:ilvl="0" w:tplc="D166C746">
      <w:numFmt w:val="bullet"/>
      <w:lvlText w:val="-"/>
      <w:lvlJc w:val="left"/>
      <w:pPr>
        <w:ind w:left="360" w:hanging="360"/>
      </w:pPr>
      <w:rPr>
        <w:rFonts w:ascii="Palatino" w:eastAsia="Times New Roman" w:hAnsi="Palatino" w:cs="Times New Roman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4010C2"/>
    <w:multiLevelType w:val="hybridMultilevel"/>
    <w:tmpl w:val="AF8E72FA"/>
    <w:lvl w:ilvl="0" w:tplc="D166C746">
      <w:numFmt w:val="bullet"/>
      <w:lvlText w:val="-"/>
      <w:lvlJc w:val="left"/>
      <w:pPr>
        <w:ind w:left="476" w:hanging="360"/>
      </w:pPr>
      <w:rPr>
        <w:rFonts w:ascii="Palatino" w:eastAsia="Times New Roman" w:hAnsi="Palatino" w:cs="Times New Roman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0" w15:restartNumberingAfterBreak="0">
    <w:nsid w:val="6E3C33E5"/>
    <w:multiLevelType w:val="hybridMultilevel"/>
    <w:tmpl w:val="49FCBAE2"/>
    <w:lvl w:ilvl="0" w:tplc="D166C746">
      <w:numFmt w:val="bullet"/>
      <w:lvlText w:val="-"/>
      <w:lvlJc w:val="left"/>
      <w:pPr>
        <w:ind w:left="476" w:hanging="360"/>
      </w:pPr>
      <w:rPr>
        <w:rFonts w:ascii="Palatino" w:eastAsia="Times New Roman" w:hAnsi="Palatino" w:cs="Times New Roman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1" w15:restartNumberingAfterBreak="0">
    <w:nsid w:val="79D11BBA"/>
    <w:multiLevelType w:val="hybridMultilevel"/>
    <w:tmpl w:val="5A8AB9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166C746">
      <w:numFmt w:val="bullet"/>
      <w:lvlText w:val="-"/>
      <w:lvlJc w:val="left"/>
      <w:pPr>
        <w:ind w:left="360" w:hanging="360"/>
      </w:pPr>
      <w:rPr>
        <w:rFonts w:ascii="Palatino" w:eastAsia="Times New Roman" w:hAnsi="Palatino" w:cs="Times New Roman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0282763">
    <w:abstractNumId w:val="6"/>
  </w:num>
  <w:num w:numId="2" w16cid:durableId="320472927">
    <w:abstractNumId w:val="10"/>
  </w:num>
  <w:num w:numId="3" w16cid:durableId="474370296">
    <w:abstractNumId w:val="2"/>
  </w:num>
  <w:num w:numId="4" w16cid:durableId="170799990">
    <w:abstractNumId w:val="9"/>
  </w:num>
  <w:num w:numId="5" w16cid:durableId="1794713367">
    <w:abstractNumId w:val="4"/>
  </w:num>
  <w:num w:numId="6" w16cid:durableId="1692292592">
    <w:abstractNumId w:val="5"/>
  </w:num>
  <w:num w:numId="7" w16cid:durableId="83039145">
    <w:abstractNumId w:val="3"/>
  </w:num>
  <w:num w:numId="8" w16cid:durableId="47188358">
    <w:abstractNumId w:val="8"/>
  </w:num>
  <w:num w:numId="9" w16cid:durableId="249043818">
    <w:abstractNumId w:val="0"/>
  </w:num>
  <w:num w:numId="10" w16cid:durableId="1412389621">
    <w:abstractNumId w:val="11"/>
  </w:num>
  <w:num w:numId="11" w16cid:durableId="1867400036">
    <w:abstractNumId w:val="7"/>
  </w:num>
  <w:num w:numId="12" w16cid:durableId="2013141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displayBackgroundShape/>
  <w:hideSpelling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B66"/>
    <w:rsid w:val="000325A4"/>
    <w:rsid w:val="000702E3"/>
    <w:rsid w:val="00083061"/>
    <w:rsid w:val="000853F6"/>
    <w:rsid w:val="000C4E20"/>
    <w:rsid w:val="000D21A5"/>
    <w:rsid w:val="001401D5"/>
    <w:rsid w:val="00143B66"/>
    <w:rsid w:val="00162AD8"/>
    <w:rsid w:val="00162D69"/>
    <w:rsid w:val="001960CA"/>
    <w:rsid w:val="001F5037"/>
    <w:rsid w:val="00266AF2"/>
    <w:rsid w:val="00277D0A"/>
    <w:rsid w:val="003242C8"/>
    <w:rsid w:val="0037731D"/>
    <w:rsid w:val="003C17A6"/>
    <w:rsid w:val="00483EB0"/>
    <w:rsid w:val="004D2E8C"/>
    <w:rsid w:val="00506C9B"/>
    <w:rsid w:val="00546392"/>
    <w:rsid w:val="005707CE"/>
    <w:rsid w:val="00571A0B"/>
    <w:rsid w:val="005728D1"/>
    <w:rsid w:val="005B5DF4"/>
    <w:rsid w:val="005C0BAE"/>
    <w:rsid w:val="005E50C9"/>
    <w:rsid w:val="005F2111"/>
    <w:rsid w:val="006215D0"/>
    <w:rsid w:val="00644586"/>
    <w:rsid w:val="006654BF"/>
    <w:rsid w:val="0067427F"/>
    <w:rsid w:val="00685497"/>
    <w:rsid w:val="006A0C3A"/>
    <w:rsid w:val="006F025D"/>
    <w:rsid w:val="00723873"/>
    <w:rsid w:val="007344DC"/>
    <w:rsid w:val="00736242"/>
    <w:rsid w:val="00764CC2"/>
    <w:rsid w:val="007C4E1E"/>
    <w:rsid w:val="007C5525"/>
    <w:rsid w:val="00804177"/>
    <w:rsid w:val="00825FCE"/>
    <w:rsid w:val="008A618B"/>
    <w:rsid w:val="008E67FB"/>
    <w:rsid w:val="008F142E"/>
    <w:rsid w:val="00912F12"/>
    <w:rsid w:val="009179D4"/>
    <w:rsid w:val="009237C4"/>
    <w:rsid w:val="00953979"/>
    <w:rsid w:val="009C7916"/>
    <w:rsid w:val="009D5A03"/>
    <w:rsid w:val="009E132C"/>
    <w:rsid w:val="009F5FDD"/>
    <w:rsid w:val="00A1343E"/>
    <w:rsid w:val="00A21843"/>
    <w:rsid w:val="00A26ED2"/>
    <w:rsid w:val="00A4268E"/>
    <w:rsid w:val="00A750AD"/>
    <w:rsid w:val="00AB60B7"/>
    <w:rsid w:val="00B25F2F"/>
    <w:rsid w:val="00B413C2"/>
    <w:rsid w:val="00B437EB"/>
    <w:rsid w:val="00B51C77"/>
    <w:rsid w:val="00B7198D"/>
    <w:rsid w:val="00BE3B45"/>
    <w:rsid w:val="00BE56AA"/>
    <w:rsid w:val="00C14C2B"/>
    <w:rsid w:val="00C42477"/>
    <w:rsid w:val="00C658D7"/>
    <w:rsid w:val="00C76F71"/>
    <w:rsid w:val="00C950D0"/>
    <w:rsid w:val="00CB0437"/>
    <w:rsid w:val="00CB30C9"/>
    <w:rsid w:val="00CC0F7C"/>
    <w:rsid w:val="00D22AFA"/>
    <w:rsid w:val="00D51567"/>
    <w:rsid w:val="00D679DE"/>
    <w:rsid w:val="00D72A7D"/>
    <w:rsid w:val="00DA7091"/>
    <w:rsid w:val="00DD3CBE"/>
    <w:rsid w:val="00DF5890"/>
    <w:rsid w:val="00E0017F"/>
    <w:rsid w:val="00E35B75"/>
    <w:rsid w:val="00E56934"/>
    <w:rsid w:val="00E6128B"/>
    <w:rsid w:val="00E94840"/>
    <w:rsid w:val="00EC6F76"/>
    <w:rsid w:val="00EF0B2D"/>
    <w:rsid w:val="00F2675D"/>
    <w:rsid w:val="00F62442"/>
    <w:rsid w:val="00F70FD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8C3D13"/>
  <w15:docId w15:val="{6E086718-F39A-1446-85C0-D8ED86A2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de-CH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2323"/>
    <w:pPr>
      <w:spacing w:line="280" w:lineRule="atLeast"/>
    </w:pPr>
    <w:rPr>
      <w:rFonts w:ascii="Arial" w:hAnsi="Arial" w:cs="Arial"/>
      <w:lang w:eastAsia="zh-TW"/>
    </w:rPr>
  </w:style>
  <w:style w:type="paragraph" w:styleId="Heading1">
    <w:name w:val="heading 1"/>
    <w:basedOn w:val="Normal"/>
    <w:next w:val="Normal"/>
    <w:qFormat/>
    <w:rsid w:val="00FB3FC2"/>
    <w:pPr>
      <w:keepNext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qFormat/>
    <w:rsid w:val="00FB3FC2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B3FC2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0CC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D208E"/>
    <w:pPr>
      <w:tabs>
        <w:tab w:val="center" w:pos="4536"/>
        <w:tab w:val="right" w:pos="9072"/>
      </w:tabs>
      <w:spacing w:line="180" w:lineRule="exact"/>
    </w:pPr>
    <w:rPr>
      <w:sz w:val="15"/>
      <w:szCs w:val="15"/>
    </w:rPr>
  </w:style>
  <w:style w:type="table" w:styleId="TableGrid">
    <w:name w:val="Table Grid"/>
    <w:basedOn w:val="TableNormal"/>
    <w:rsid w:val="00CE232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Universittseinheit">
    <w:name w:val="Universitätseinheit"/>
    <w:basedOn w:val="Normal"/>
    <w:rsid w:val="0084116D"/>
    <w:pPr>
      <w:spacing w:line="240" w:lineRule="exact"/>
    </w:pPr>
    <w:rPr>
      <w:b/>
      <w:bCs/>
    </w:rPr>
  </w:style>
  <w:style w:type="paragraph" w:customStyle="1" w:styleId="Absender">
    <w:name w:val="Absender"/>
    <w:basedOn w:val="Normal"/>
    <w:rsid w:val="0084116D"/>
    <w:pPr>
      <w:spacing w:line="180" w:lineRule="exact"/>
    </w:pPr>
    <w:rPr>
      <w:sz w:val="15"/>
      <w:szCs w:val="15"/>
    </w:rPr>
  </w:style>
  <w:style w:type="paragraph" w:customStyle="1" w:styleId="Betreff">
    <w:name w:val="Betreff"/>
    <w:basedOn w:val="Normal"/>
    <w:rsid w:val="003D208E"/>
    <w:rPr>
      <w:b/>
      <w:bCs/>
    </w:rPr>
  </w:style>
  <w:style w:type="paragraph" w:customStyle="1" w:styleId="Adresse">
    <w:name w:val="Adresse"/>
    <w:basedOn w:val="Normal"/>
    <w:rsid w:val="00F3503B"/>
    <w:pPr>
      <w:ind w:right="1985"/>
    </w:pPr>
  </w:style>
  <w:style w:type="paragraph" w:customStyle="1" w:styleId="Untereinheit">
    <w:name w:val="Untereinheit"/>
    <w:basedOn w:val="Universittseinheit"/>
    <w:rsid w:val="002A5F29"/>
    <w:rPr>
      <w:b w:val="0"/>
      <w:bCs w:val="0"/>
    </w:rPr>
  </w:style>
  <w:style w:type="paragraph" w:styleId="BalloonText">
    <w:name w:val="Balloon Text"/>
    <w:basedOn w:val="Normal"/>
    <w:link w:val="BalloonTextChar"/>
    <w:rsid w:val="005707C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link w:val="BalloonText"/>
    <w:rsid w:val="005707CE"/>
    <w:rPr>
      <w:sz w:val="18"/>
      <w:szCs w:val="18"/>
      <w:lang w:val="de-CH" w:eastAsia="zh-TW"/>
    </w:rPr>
  </w:style>
  <w:style w:type="paragraph" w:styleId="ListParagraph">
    <w:name w:val="List Paragraph"/>
    <w:basedOn w:val="Normal"/>
    <w:uiPriority w:val="34"/>
    <w:qFormat/>
    <w:rsid w:val="00277D0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218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8227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9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arpat.ozgul@uzh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Brief</vt:lpstr>
    </vt:vector>
  </TitlesOfParts>
  <Company>Universität Zürich</Company>
  <LinksUpToDate>false</LinksUpToDate>
  <CharactersWithSpaces>1846</CharactersWithSpaces>
  <SharedDoc>false</SharedDoc>
  <HLinks>
    <vt:vector size="6" baseType="variant">
      <vt:variant>
        <vt:i4>6881368</vt:i4>
      </vt:variant>
      <vt:variant>
        <vt:i4>-1</vt:i4>
      </vt:variant>
      <vt:variant>
        <vt:i4>1026</vt:i4>
      </vt:variant>
      <vt:variant>
        <vt:i4>1</vt:i4>
      </vt:variant>
      <vt:variant>
        <vt:lpwstr>/var/folders/ml/p18yqwx52n9f3s__d_46kpsc0000gn/T/com.microsoft.Word/WebArchiveCopyPasteTempFiles/page1image3507216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admin zoology</dc:creator>
  <cp:keywords/>
  <dc:description>Vorlage uzh_brief_d MSO2003 v1 6.5.2010</dc:description>
  <cp:lastModifiedBy>Claudia Hegglin</cp:lastModifiedBy>
  <cp:revision>5</cp:revision>
  <cp:lastPrinted>2021-04-27T13:31:00Z</cp:lastPrinted>
  <dcterms:created xsi:type="dcterms:W3CDTF">2024-12-09T08:05:00Z</dcterms:created>
  <dcterms:modified xsi:type="dcterms:W3CDTF">2025-06-11T11:43:00Z</dcterms:modified>
</cp:coreProperties>
</file>