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4999C" w14:textId="0EFBCE22" w:rsidR="00291CFB" w:rsidRDefault="00291CFB" w:rsidP="00291CFB">
      <w:pPr>
        <w:pStyle w:val="Adresse"/>
        <w:ind w:right="283"/>
        <w:rPr>
          <w:lang w:val="en-US"/>
        </w:rPr>
      </w:pPr>
      <w:r>
        <w:rPr>
          <w:lang w:val="en-US"/>
        </w:rPr>
        <w:t>University of Zurich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F9159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rof. XXX"/>
            </w:textInput>
          </w:ffData>
        </w:fldChar>
      </w:r>
      <w:r w:rsidR="00F9159B" w:rsidRPr="00F9159B">
        <w:rPr>
          <w:sz w:val="22"/>
          <w:szCs w:val="22"/>
          <w:lang w:val="en-US"/>
        </w:rPr>
        <w:instrText xml:space="preserve"> FORMTEXT </w:instrText>
      </w:r>
      <w:r w:rsidR="00F9159B">
        <w:rPr>
          <w:sz w:val="22"/>
          <w:szCs w:val="22"/>
        </w:rPr>
      </w:r>
      <w:r w:rsidR="00F9159B">
        <w:rPr>
          <w:sz w:val="22"/>
          <w:szCs w:val="22"/>
        </w:rPr>
        <w:fldChar w:fldCharType="separate"/>
      </w:r>
      <w:r w:rsidR="00F9159B" w:rsidRPr="00F9159B">
        <w:rPr>
          <w:noProof/>
          <w:sz w:val="22"/>
          <w:szCs w:val="22"/>
          <w:lang w:val="en-US"/>
        </w:rPr>
        <w:t>Prof. XXX</w:t>
      </w:r>
      <w:r w:rsidR="00F9159B">
        <w:rPr>
          <w:sz w:val="22"/>
          <w:szCs w:val="22"/>
        </w:rPr>
        <w:fldChar w:fldCharType="end"/>
      </w:r>
    </w:p>
    <w:p w14:paraId="2975B6B6" w14:textId="4890E707" w:rsidR="00291CFB" w:rsidRPr="00F9159B" w:rsidRDefault="00291CFB" w:rsidP="00291CFB">
      <w:pPr>
        <w:pStyle w:val="Adresse"/>
        <w:ind w:right="283"/>
        <w:rPr>
          <w:lang w:val="en-US"/>
        </w:rPr>
      </w:pPr>
      <w:r>
        <w:rPr>
          <w:lang w:val="en-US"/>
        </w:rPr>
        <w:t>Study Coordination Biodiversity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F9159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epartment XXX"/>
            </w:textInput>
          </w:ffData>
        </w:fldChar>
      </w:r>
      <w:r w:rsidR="00F9159B" w:rsidRPr="00F9159B">
        <w:rPr>
          <w:sz w:val="22"/>
          <w:szCs w:val="22"/>
          <w:lang w:val="en-US"/>
        </w:rPr>
        <w:instrText xml:space="preserve"> FORMTEXT </w:instrText>
      </w:r>
      <w:r w:rsidR="00F9159B">
        <w:rPr>
          <w:sz w:val="22"/>
          <w:szCs w:val="22"/>
        </w:rPr>
      </w:r>
      <w:r w:rsidR="00F9159B">
        <w:rPr>
          <w:sz w:val="22"/>
          <w:szCs w:val="22"/>
        </w:rPr>
        <w:fldChar w:fldCharType="separate"/>
      </w:r>
      <w:r w:rsidR="00F9159B" w:rsidRPr="00F9159B">
        <w:rPr>
          <w:noProof/>
          <w:sz w:val="22"/>
          <w:szCs w:val="22"/>
          <w:lang w:val="en-US"/>
        </w:rPr>
        <w:t>Department XXX</w:t>
      </w:r>
      <w:r w:rsidR="00F9159B">
        <w:rPr>
          <w:sz w:val="22"/>
          <w:szCs w:val="22"/>
        </w:rPr>
        <w:fldChar w:fldCharType="end"/>
      </w:r>
    </w:p>
    <w:p w14:paraId="5AEBF0EB" w14:textId="77777777" w:rsidR="00F9159B" w:rsidRPr="00521A3E" w:rsidRDefault="00291CFB" w:rsidP="00F9159B">
      <w:pPr>
        <w:pStyle w:val="Adresse"/>
        <w:ind w:right="283"/>
        <w:rPr>
          <w:b/>
          <w:sz w:val="22"/>
          <w:szCs w:val="22"/>
          <w:lang w:val="en-US"/>
        </w:rPr>
      </w:pPr>
      <w:r w:rsidRPr="00521A3E">
        <w:rPr>
          <w:lang w:val="en-US"/>
        </w:rPr>
        <w:t>Winterthurerstrasse 190</w:t>
      </w:r>
      <w:r w:rsidRPr="00521A3E">
        <w:rPr>
          <w:lang w:val="en-US"/>
        </w:rPr>
        <w:tab/>
      </w:r>
      <w:r w:rsidRPr="00521A3E">
        <w:rPr>
          <w:lang w:val="en-US"/>
        </w:rPr>
        <w:tab/>
      </w:r>
      <w:r w:rsidRPr="00521A3E">
        <w:rPr>
          <w:lang w:val="en-US"/>
        </w:rPr>
        <w:tab/>
      </w:r>
      <w:r w:rsidRPr="00521A3E">
        <w:rPr>
          <w:lang w:val="en-US"/>
        </w:rPr>
        <w:tab/>
      </w:r>
      <w:r w:rsidRPr="00521A3E">
        <w:rPr>
          <w:lang w:val="en-US"/>
        </w:rPr>
        <w:tab/>
      </w:r>
      <w:r w:rsidRPr="00521A3E">
        <w:rPr>
          <w:lang w:val="en-US"/>
        </w:rPr>
        <w:tab/>
      </w:r>
      <w:r w:rsidR="00F9159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 w:rsidR="00F9159B" w:rsidRPr="00521A3E">
        <w:rPr>
          <w:sz w:val="22"/>
          <w:szCs w:val="22"/>
          <w:lang w:val="en-US"/>
        </w:rPr>
        <w:instrText xml:space="preserve"> FORMTEXT </w:instrText>
      </w:r>
      <w:r w:rsidR="00F9159B">
        <w:rPr>
          <w:sz w:val="22"/>
          <w:szCs w:val="22"/>
        </w:rPr>
      </w:r>
      <w:r w:rsidR="00F9159B">
        <w:rPr>
          <w:sz w:val="22"/>
          <w:szCs w:val="22"/>
        </w:rPr>
        <w:fldChar w:fldCharType="separate"/>
      </w:r>
      <w:r w:rsidR="00F9159B" w:rsidRPr="00521A3E">
        <w:rPr>
          <w:noProof/>
          <w:sz w:val="22"/>
          <w:szCs w:val="22"/>
          <w:lang w:val="en-US"/>
        </w:rPr>
        <w:t>e-mail</w:t>
      </w:r>
      <w:r w:rsidR="00F9159B">
        <w:rPr>
          <w:sz w:val="22"/>
          <w:szCs w:val="22"/>
        </w:rPr>
        <w:fldChar w:fldCharType="end"/>
      </w:r>
      <w:r w:rsidR="00F9159B" w:rsidRPr="00521A3E">
        <w:rPr>
          <w:b/>
          <w:sz w:val="22"/>
          <w:szCs w:val="22"/>
          <w:lang w:val="en-US"/>
        </w:rPr>
        <w:t xml:space="preserve"> </w:t>
      </w:r>
    </w:p>
    <w:p w14:paraId="6AEA97B2" w14:textId="7D2DA3A5" w:rsidR="00DD3CBE" w:rsidRPr="00F9159B" w:rsidRDefault="00291CFB" w:rsidP="00F9159B">
      <w:pPr>
        <w:pStyle w:val="Adresse"/>
        <w:ind w:right="283"/>
        <w:rPr>
          <w:b/>
          <w:sz w:val="22"/>
          <w:szCs w:val="22"/>
          <w:lang w:val="en-US"/>
        </w:rPr>
      </w:pPr>
      <w:r w:rsidRPr="00F9159B">
        <w:rPr>
          <w:lang w:val="en-US"/>
        </w:rPr>
        <w:t>CH-8057 Zurich</w:t>
      </w:r>
    </w:p>
    <w:p w14:paraId="5261AF68" w14:textId="77777777" w:rsidR="00291CFB" w:rsidRPr="00F9159B" w:rsidRDefault="00291CFB" w:rsidP="008E67FB">
      <w:pPr>
        <w:outlineLvl w:val="0"/>
        <w:rPr>
          <w:b/>
          <w:sz w:val="26"/>
          <w:szCs w:val="26"/>
          <w:lang w:val="en-US"/>
        </w:rPr>
      </w:pPr>
    </w:p>
    <w:p w14:paraId="1152E018" w14:textId="77777777" w:rsidR="00291CFB" w:rsidRPr="00F9159B" w:rsidRDefault="00291CFB" w:rsidP="008E67FB">
      <w:pPr>
        <w:outlineLvl w:val="0"/>
        <w:rPr>
          <w:b/>
          <w:sz w:val="26"/>
          <w:szCs w:val="26"/>
          <w:lang w:val="en-US"/>
        </w:rPr>
      </w:pPr>
    </w:p>
    <w:p w14:paraId="277E2D68" w14:textId="749BD914" w:rsidR="00291CFB" w:rsidRPr="00291CFB" w:rsidRDefault="00F9159B" w:rsidP="008E67FB">
      <w:pPr>
        <w:outlineLvl w:val="0"/>
        <w:rPr>
          <w:bCs/>
          <w:lang w:val="en-US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lace, Date"/>
            </w:textInput>
          </w:ffData>
        </w:fldChar>
      </w:r>
      <w:r w:rsidRPr="00521A3E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521A3E">
        <w:rPr>
          <w:noProof/>
          <w:sz w:val="22"/>
          <w:szCs w:val="22"/>
          <w:lang w:val="en-US"/>
        </w:rPr>
        <w:t>Place, Date</w:t>
      </w:r>
      <w:r>
        <w:rPr>
          <w:sz w:val="22"/>
          <w:szCs w:val="22"/>
        </w:rPr>
        <w:fldChar w:fldCharType="end"/>
      </w:r>
    </w:p>
    <w:p w14:paraId="161DBABA" w14:textId="77777777" w:rsidR="00291CFB" w:rsidRDefault="00291CFB" w:rsidP="008E67FB">
      <w:pPr>
        <w:outlineLvl w:val="0"/>
        <w:rPr>
          <w:b/>
          <w:sz w:val="26"/>
          <w:szCs w:val="26"/>
          <w:lang w:val="en-US"/>
        </w:rPr>
      </w:pPr>
    </w:p>
    <w:p w14:paraId="7A96965F" w14:textId="36CB61FE" w:rsidR="008E67FB" w:rsidRPr="00DD3CBE" w:rsidRDefault="008E67FB" w:rsidP="008E67FB">
      <w:pPr>
        <w:outlineLvl w:val="0"/>
        <w:rPr>
          <w:b/>
          <w:sz w:val="26"/>
          <w:szCs w:val="26"/>
          <w:lang w:val="en-US"/>
        </w:rPr>
      </w:pPr>
      <w:r w:rsidRPr="006215D0">
        <w:rPr>
          <w:b/>
          <w:sz w:val="26"/>
          <w:szCs w:val="26"/>
          <w:lang w:val="en-US"/>
        </w:rPr>
        <w:t>Maste</w:t>
      </w:r>
      <w:r w:rsidR="009E132C" w:rsidRPr="006215D0">
        <w:rPr>
          <w:b/>
          <w:sz w:val="26"/>
          <w:szCs w:val="26"/>
          <w:lang w:val="en-US"/>
        </w:rPr>
        <w:t>r</w:t>
      </w:r>
      <w:r w:rsidRPr="006215D0">
        <w:rPr>
          <w:b/>
          <w:sz w:val="26"/>
          <w:szCs w:val="26"/>
          <w:lang w:val="en-US"/>
        </w:rPr>
        <w:t xml:space="preserve"> </w:t>
      </w:r>
      <w:r w:rsidR="00162D69" w:rsidRPr="006215D0">
        <w:rPr>
          <w:b/>
          <w:sz w:val="26"/>
          <w:szCs w:val="26"/>
          <w:lang w:val="en-US"/>
        </w:rPr>
        <w:t xml:space="preserve">of Science in </w:t>
      </w:r>
      <w:r w:rsidR="00291CFB">
        <w:rPr>
          <w:b/>
          <w:sz w:val="26"/>
          <w:szCs w:val="26"/>
          <w:lang w:val="en-US"/>
        </w:rPr>
        <w:t>Biodiversity</w:t>
      </w:r>
    </w:p>
    <w:p w14:paraId="7E13AF65" w14:textId="77777777" w:rsidR="006215D0" w:rsidRPr="00764CC2" w:rsidRDefault="006215D0" w:rsidP="008E67FB">
      <w:pPr>
        <w:outlineLvl w:val="0"/>
        <w:rPr>
          <w:b/>
          <w:sz w:val="22"/>
          <w:szCs w:val="22"/>
          <w:lang w:val="en-US"/>
        </w:rPr>
      </w:pPr>
    </w:p>
    <w:p w14:paraId="543CC3AE" w14:textId="0BFC2064" w:rsidR="008E67FB" w:rsidRPr="00764CC2" w:rsidRDefault="00F9159B" w:rsidP="008E67FB">
      <w:pPr>
        <w:outlineLvl w:val="0"/>
        <w:rPr>
          <w:b/>
          <w:sz w:val="22"/>
          <w:szCs w:val="22"/>
          <w:lang w:val="en-US"/>
        </w:rPr>
      </w:pPr>
      <w:r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Student's first name, Last name"/>
            </w:textInput>
          </w:ffData>
        </w:fldChar>
      </w:r>
      <w:bookmarkStart w:id="0" w:name="Text17"/>
      <w:r w:rsidRPr="00F9159B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F9159B">
        <w:rPr>
          <w:noProof/>
          <w:sz w:val="22"/>
          <w:szCs w:val="22"/>
          <w:lang w:val="en-US"/>
        </w:rPr>
        <w:t>Student's first name, Last name</w:t>
      </w:r>
      <w:r>
        <w:rPr>
          <w:sz w:val="22"/>
          <w:szCs w:val="22"/>
        </w:rPr>
        <w:fldChar w:fldCharType="end"/>
      </w:r>
      <w:bookmarkEnd w:id="0"/>
      <w:r w:rsidR="008E67FB" w:rsidRPr="00764CC2">
        <w:rPr>
          <w:b/>
          <w:sz w:val="22"/>
          <w:szCs w:val="22"/>
          <w:lang w:val="en-US"/>
        </w:rPr>
        <w:t xml:space="preserve"> </w:t>
      </w:r>
      <w:r w:rsidR="009D5A03" w:rsidRPr="00764CC2">
        <w:rPr>
          <w:sz w:val="22"/>
          <w:szCs w:val="22"/>
        </w:rPr>
        <w:fldChar w:fldCharType="begin">
          <w:ffData>
            <w:name w:val="Text27"/>
            <w:enabled/>
            <w:calcOnExit w:val="0"/>
            <w:textInput>
              <w:default w:val="Matriculation Number"/>
            </w:textInput>
          </w:ffData>
        </w:fldChar>
      </w:r>
      <w:bookmarkStart w:id="1" w:name="Text27"/>
      <w:r w:rsidR="00E0017F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E0017F" w:rsidRPr="00764CC2">
        <w:rPr>
          <w:noProof/>
          <w:sz w:val="22"/>
          <w:szCs w:val="22"/>
          <w:lang w:val="en-US"/>
        </w:rPr>
        <w:t>Matriculation Number</w:t>
      </w:r>
      <w:r w:rsidR="009D5A03" w:rsidRPr="00764CC2">
        <w:rPr>
          <w:sz w:val="22"/>
          <w:szCs w:val="22"/>
        </w:rPr>
        <w:fldChar w:fldCharType="end"/>
      </w:r>
      <w:bookmarkEnd w:id="1"/>
    </w:p>
    <w:p w14:paraId="3A2BCC25" w14:textId="77777777" w:rsidR="008E67FB" w:rsidRDefault="008E67FB" w:rsidP="008E67FB">
      <w:pPr>
        <w:outlineLvl w:val="0"/>
        <w:rPr>
          <w:b/>
          <w:sz w:val="22"/>
          <w:szCs w:val="22"/>
          <w:lang w:val="en-US"/>
        </w:rPr>
      </w:pPr>
    </w:p>
    <w:p w14:paraId="7C347441" w14:textId="77777777" w:rsidR="000C4E20" w:rsidRPr="00764CC2" w:rsidRDefault="000C4E20" w:rsidP="000C4E20">
      <w:pPr>
        <w:spacing w:line="240" w:lineRule="auto"/>
        <w:rPr>
          <w:sz w:val="22"/>
          <w:szCs w:val="22"/>
          <w:lang w:val="en-US"/>
        </w:rPr>
      </w:pPr>
    </w:p>
    <w:p w14:paraId="035CE81D" w14:textId="32F59820" w:rsidR="0067427F" w:rsidRPr="006215D0" w:rsidRDefault="00F9159B" w:rsidP="0067427F">
      <w:pPr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EEE</w:t>
      </w:r>
      <w:r w:rsidR="0067427F" w:rsidRPr="006215D0">
        <w:rPr>
          <w:b/>
          <w:sz w:val="22"/>
          <w:szCs w:val="22"/>
          <w:lang w:val="en-US"/>
        </w:rPr>
        <w:t xml:space="preserve"> 520</w:t>
      </w:r>
      <w:r w:rsidR="00723873">
        <w:rPr>
          <w:b/>
          <w:sz w:val="22"/>
          <w:szCs w:val="22"/>
          <w:lang w:val="en-US"/>
        </w:rPr>
        <w:t>: Integrated knowledge</w:t>
      </w:r>
      <w:r w:rsidR="00B54F38">
        <w:rPr>
          <w:b/>
          <w:sz w:val="22"/>
          <w:szCs w:val="22"/>
          <w:lang w:val="en-US"/>
        </w:rPr>
        <w:t xml:space="preserve"> (10 ECTS)</w:t>
      </w:r>
    </w:p>
    <w:p w14:paraId="1E4155D0" w14:textId="63FF1CA1" w:rsidR="000C4E20" w:rsidRDefault="000853F6" w:rsidP="000C4E20">
      <w:pPr>
        <w:outlineLvl w:val="0"/>
        <w:rPr>
          <w:sz w:val="22"/>
          <w:szCs w:val="22"/>
          <w:lang w:val="en-US"/>
        </w:rPr>
      </w:pPr>
      <w:r w:rsidRPr="00764CC2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e of student"/>
            </w:textInput>
          </w:ffData>
        </w:fldChar>
      </w:r>
      <w:r w:rsidRPr="00DD3CBE">
        <w:rPr>
          <w:sz w:val="22"/>
          <w:szCs w:val="22"/>
          <w:lang w:val="en-US"/>
        </w:rPr>
        <w:instrText xml:space="preserve"> FORMTEXT </w:instrText>
      </w:r>
      <w:r w:rsidRPr="00764CC2">
        <w:rPr>
          <w:sz w:val="22"/>
          <w:szCs w:val="22"/>
        </w:rPr>
      </w:r>
      <w:r w:rsidRPr="00764CC2">
        <w:rPr>
          <w:sz w:val="22"/>
          <w:szCs w:val="22"/>
        </w:rPr>
        <w:fldChar w:fldCharType="separate"/>
      </w:r>
      <w:r w:rsidRPr="00DD3CBE">
        <w:rPr>
          <w:noProof/>
          <w:sz w:val="22"/>
          <w:szCs w:val="22"/>
          <w:lang w:val="en-US"/>
        </w:rPr>
        <w:t>Name of student</w:t>
      </w:r>
      <w:r w:rsidRPr="00764CC2">
        <w:rPr>
          <w:sz w:val="22"/>
          <w:szCs w:val="22"/>
        </w:rPr>
        <w:fldChar w:fldCharType="end"/>
      </w:r>
      <w:r w:rsidR="0067427F" w:rsidRPr="00764CC2">
        <w:rPr>
          <w:sz w:val="22"/>
          <w:szCs w:val="22"/>
          <w:lang w:val="en-US"/>
        </w:rPr>
        <w:t xml:space="preserve"> </w:t>
      </w:r>
      <w:r w:rsidR="0067427F" w:rsidRPr="00764CC2">
        <w:rPr>
          <w:sz w:val="22"/>
          <w:szCs w:val="22"/>
        </w:rPr>
        <w:fldChar w:fldCharType="begin">
          <w:ffData>
            <w:name w:val="Text25"/>
            <w:enabled/>
            <w:calcOnExit w:val="0"/>
            <w:textInput>
              <w:default w:val="passed / did not pass"/>
            </w:textInput>
          </w:ffData>
        </w:fldChar>
      </w:r>
      <w:r w:rsidR="0067427F" w:rsidRPr="00764CC2">
        <w:rPr>
          <w:sz w:val="22"/>
          <w:szCs w:val="22"/>
          <w:lang w:val="en-US"/>
        </w:rPr>
        <w:instrText xml:space="preserve"> FORMTEXT </w:instrText>
      </w:r>
      <w:r w:rsidR="0067427F" w:rsidRPr="00764CC2">
        <w:rPr>
          <w:sz w:val="22"/>
          <w:szCs w:val="22"/>
        </w:rPr>
      </w:r>
      <w:r w:rsidR="0067427F" w:rsidRPr="00764CC2">
        <w:rPr>
          <w:sz w:val="22"/>
          <w:szCs w:val="22"/>
        </w:rPr>
        <w:fldChar w:fldCharType="separate"/>
      </w:r>
      <w:r w:rsidR="0067427F" w:rsidRPr="00764CC2">
        <w:rPr>
          <w:noProof/>
          <w:sz w:val="22"/>
          <w:szCs w:val="22"/>
          <w:lang w:val="en-US"/>
        </w:rPr>
        <w:t>passed / did not pass</w:t>
      </w:r>
      <w:r w:rsidR="0067427F" w:rsidRPr="00764CC2">
        <w:rPr>
          <w:sz w:val="22"/>
          <w:szCs w:val="22"/>
        </w:rPr>
        <w:fldChar w:fldCharType="end"/>
      </w:r>
      <w:r w:rsidR="0067427F" w:rsidRPr="00764CC2">
        <w:rPr>
          <w:sz w:val="22"/>
          <w:szCs w:val="22"/>
          <w:lang w:val="en-US"/>
        </w:rPr>
        <w:t xml:space="preserve"> the module </w:t>
      </w:r>
      <w:r w:rsidR="00F9159B">
        <w:rPr>
          <w:sz w:val="22"/>
          <w:szCs w:val="22"/>
          <w:lang w:val="en-US"/>
        </w:rPr>
        <w:t>EEE</w:t>
      </w:r>
      <w:r w:rsidR="0067427F" w:rsidRPr="00764CC2">
        <w:rPr>
          <w:sz w:val="22"/>
          <w:szCs w:val="22"/>
          <w:lang w:val="en-US"/>
        </w:rPr>
        <w:t xml:space="preserve"> 520 with the following grades:</w:t>
      </w:r>
    </w:p>
    <w:p w14:paraId="4B85C5A8" w14:textId="77777777" w:rsidR="000C4E20" w:rsidRPr="00DD3CBE" w:rsidRDefault="000C4E20" w:rsidP="000C4E20">
      <w:pPr>
        <w:outlineLvl w:val="0"/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949"/>
      </w:tblGrid>
      <w:tr w:rsidR="000C4E20" w:rsidRPr="00764CC2" w14:paraId="043134D0" w14:textId="77777777" w:rsidTr="00AB60B7">
        <w:trPr>
          <w:trHeight w:hRule="exact" w:val="567"/>
        </w:trPr>
        <w:tc>
          <w:tcPr>
            <w:tcW w:w="4577" w:type="dxa"/>
            <w:vAlign w:val="center"/>
          </w:tcPr>
          <w:p w14:paraId="0029358A" w14:textId="2CCCAF9D" w:rsidR="000C4E20" w:rsidRDefault="005B5DF4" w:rsidP="005B5DF4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>Oral exam</w:t>
            </w:r>
            <w:r w:rsidR="00CB30C9">
              <w:rPr>
                <w:rFonts w:eastAsia="Times New Roman"/>
                <w:sz w:val="22"/>
                <w:szCs w:val="22"/>
                <w:lang w:val="en-US" w:eastAsia="en-US"/>
              </w:rPr>
              <w:t xml:space="preserve"> grade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>:</w:t>
            </w:r>
            <w:r w:rsidR="00AB60B7">
              <w:rPr>
                <w:rFonts w:eastAsia="Times New Roman"/>
                <w:sz w:val="22"/>
                <w:szCs w:val="22"/>
                <w:lang w:val="en-US" w:eastAsia="en-US"/>
              </w:rPr>
              <w:t xml:space="preserve">    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 w:rsidR="000C4E20" w:rsidRPr="00764CC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0C4E20" w:rsidRPr="00764CC2">
              <w:rPr>
                <w:sz w:val="22"/>
                <w:szCs w:val="22"/>
                <w:lang w:val="en-US"/>
              </w:rPr>
              <w:instrText xml:space="preserve"> FORMTEXT </w:instrText>
            </w:r>
            <w:r w:rsidR="000C4E20" w:rsidRPr="00764CC2">
              <w:rPr>
                <w:sz w:val="22"/>
                <w:szCs w:val="22"/>
              </w:rPr>
            </w:r>
            <w:r w:rsidR="000C4E20" w:rsidRPr="00764CC2">
              <w:rPr>
                <w:sz w:val="22"/>
                <w:szCs w:val="22"/>
              </w:rPr>
              <w:fldChar w:fldCharType="separate"/>
            </w:r>
            <w:r w:rsidR="000C4E20" w:rsidRPr="00764CC2">
              <w:rPr>
                <w:noProof/>
                <w:sz w:val="22"/>
                <w:szCs w:val="22"/>
                <w:lang w:val="en-US"/>
              </w:rPr>
              <w:t>XXX</w:t>
            </w:r>
            <w:r w:rsidR="000C4E20" w:rsidRPr="00764CC2">
              <w:rPr>
                <w:sz w:val="22"/>
                <w:szCs w:val="22"/>
              </w:rPr>
              <w:fldChar w:fldCharType="end"/>
            </w:r>
            <w:r w:rsidR="00F9159B" w:rsidRPr="00F9159B">
              <w:rPr>
                <w:sz w:val="22"/>
                <w:szCs w:val="22"/>
                <w:lang w:val="en-US"/>
              </w:rPr>
              <w:t xml:space="preserve"> </w:t>
            </w:r>
            <w:r w:rsidR="00F9159B">
              <w:rPr>
                <w:sz w:val="22"/>
                <w:szCs w:val="22"/>
                <w:lang w:val="en-US"/>
              </w:rPr>
              <w:t>(</w:t>
            </w:r>
            <w:r w:rsidR="00F9159B" w:rsidRPr="00764CC2">
              <w:rPr>
                <w:sz w:val="22"/>
                <w:szCs w:val="22"/>
                <w:lang w:val="en-US"/>
              </w:rPr>
              <w:t xml:space="preserve">to the nearest </w:t>
            </w:r>
            <w:r w:rsidR="00F9159B">
              <w:rPr>
                <w:sz w:val="22"/>
                <w:szCs w:val="22"/>
                <w:lang w:val="en-US"/>
              </w:rPr>
              <w:t>half</w:t>
            </w:r>
            <w:r w:rsidR="00F9159B" w:rsidRPr="00764CC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949" w:type="dxa"/>
            <w:vAlign w:val="center"/>
          </w:tcPr>
          <w:p w14:paraId="47F7B03F" w14:textId="77777777" w:rsidR="000C4E20" w:rsidRPr="000C4E20" w:rsidRDefault="005B5DF4" w:rsidP="005B5DF4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en-US" w:eastAsia="en-US"/>
              </w:rPr>
              <w:t xml:space="preserve"> </w:t>
            </w:r>
            <w:r w:rsidR="000C4E20">
              <w:rPr>
                <w:rFonts w:eastAsia="Times New Roman"/>
                <w:sz w:val="22"/>
                <w:szCs w:val="22"/>
                <w:lang w:val="en-US" w:eastAsia="en-US"/>
              </w:rPr>
              <w:t xml:space="preserve">Date: </w:t>
            </w:r>
            <w:r w:rsidR="000C4E2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.xx.20xx"/>
                  </w:textInput>
                </w:ffData>
              </w:fldChar>
            </w:r>
            <w:r w:rsidR="000C4E20">
              <w:rPr>
                <w:sz w:val="22"/>
                <w:szCs w:val="22"/>
              </w:rPr>
              <w:instrText xml:space="preserve"> FORMTEXT </w:instrText>
            </w:r>
            <w:r w:rsidR="000C4E20">
              <w:rPr>
                <w:sz w:val="22"/>
                <w:szCs w:val="22"/>
              </w:rPr>
            </w:r>
            <w:r w:rsidR="000C4E20">
              <w:rPr>
                <w:sz w:val="22"/>
                <w:szCs w:val="22"/>
              </w:rPr>
              <w:fldChar w:fldCharType="separate"/>
            </w:r>
            <w:r w:rsidR="000C4E20">
              <w:rPr>
                <w:noProof/>
                <w:sz w:val="22"/>
                <w:szCs w:val="22"/>
              </w:rPr>
              <w:t>xx.xx.20xx</w:t>
            </w:r>
            <w:r w:rsidR="000C4E20">
              <w:rPr>
                <w:sz w:val="22"/>
                <w:szCs w:val="22"/>
              </w:rPr>
              <w:fldChar w:fldCharType="end"/>
            </w:r>
          </w:p>
        </w:tc>
      </w:tr>
    </w:tbl>
    <w:p w14:paraId="30955C5F" w14:textId="0E58168C" w:rsidR="006215D0" w:rsidRDefault="006215D0" w:rsidP="000C4E20">
      <w:pPr>
        <w:outlineLvl w:val="0"/>
        <w:rPr>
          <w:sz w:val="22"/>
          <w:szCs w:val="22"/>
          <w:lang w:val="en-US"/>
        </w:rPr>
      </w:pPr>
    </w:p>
    <w:p w14:paraId="6465AA76" w14:textId="372E0322" w:rsidR="00AB60B7" w:rsidRPr="00521A3E" w:rsidRDefault="00AB60B7" w:rsidP="000C4E20">
      <w:pPr>
        <w:outlineLvl w:val="0"/>
        <w:rPr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 w:eastAsia="en-US"/>
        </w:rPr>
        <w:t xml:space="preserve">Co-examiner(s):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e(s)"/>
            </w:textInput>
          </w:ffData>
        </w:fldChar>
      </w:r>
      <w:r w:rsidRPr="00DD3CBE">
        <w:rPr>
          <w:sz w:val="22"/>
          <w:szCs w:val="22"/>
          <w:lang w:val="en-US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DD3CBE">
        <w:rPr>
          <w:noProof/>
          <w:sz w:val="22"/>
          <w:szCs w:val="22"/>
          <w:lang w:val="en-US"/>
        </w:rPr>
        <w:t>Name(s)</w:t>
      </w:r>
      <w:r>
        <w:rPr>
          <w:sz w:val="22"/>
          <w:szCs w:val="22"/>
        </w:rPr>
        <w:fldChar w:fldCharType="end"/>
      </w:r>
    </w:p>
    <w:p w14:paraId="40045884" w14:textId="77777777" w:rsidR="00F9159B" w:rsidRPr="00521A3E" w:rsidRDefault="00F9159B" w:rsidP="000C4E20">
      <w:pPr>
        <w:outlineLvl w:val="0"/>
        <w:rPr>
          <w:sz w:val="22"/>
          <w:szCs w:val="22"/>
          <w:lang w:val="en-US"/>
        </w:rPr>
      </w:pPr>
    </w:p>
    <w:p w14:paraId="537BF472" w14:textId="77777777" w:rsidR="00F9159B" w:rsidRDefault="00F9159B" w:rsidP="00521A3E">
      <w:pPr>
        <w:spacing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Brief Justification by the MSc Supervisor</w:t>
      </w:r>
    </w:p>
    <w:p w14:paraId="555D8D8F" w14:textId="77777777" w:rsidR="00F9159B" w:rsidRPr="00764CC2" w:rsidRDefault="00F9159B" w:rsidP="00F9159B">
      <w:pPr>
        <w:spacing w:line="240" w:lineRule="auto"/>
        <w:jc w:val="center"/>
        <w:rPr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F9159B" w:rsidRPr="00323DC4" w14:paraId="19DCE517" w14:textId="77777777" w:rsidTr="00F9159B">
        <w:trPr>
          <w:trHeight w:val="3183"/>
        </w:trPr>
        <w:tc>
          <w:tcPr>
            <w:tcW w:w="9230" w:type="dxa"/>
          </w:tcPr>
          <w:p w14:paraId="010C801E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764CC2">
              <w:rPr>
                <w:sz w:val="22"/>
                <w:szCs w:val="22"/>
                <w:lang w:val="en-US"/>
              </w:rPr>
              <w:t xml:space="preserve"> the </w:t>
            </w:r>
            <w:r>
              <w:rPr>
                <w:sz w:val="22"/>
                <w:szCs w:val="22"/>
                <w:lang w:val="en-US"/>
              </w:rPr>
              <w:t>oral</w:t>
            </w:r>
            <w:r w:rsidRPr="00764CC2">
              <w:rPr>
                <w:sz w:val="22"/>
                <w:szCs w:val="22"/>
                <w:lang w:val="en-US"/>
              </w:rPr>
              <w:t xml:space="preserve"> exam</w:t>
            </w:r>
            <w:r>
              <w:rPr>
                <w:sz w:val="22"/>
                <w:szCs w:val="22"/>
                <w:lang w:val="en-US"/>
              </w:rPr>
              <w:t xml:space="preserve"> grade</w:t>
            </w:r>
            <w:r w:rsidRPr="00764CC2">
              <w:rPr>
                <w:sz w:val="22"/>
                <w:szCs w:val="22"/>
                <w:lang w:val="en-US"/>
              </w:rPr>
              <w:t>:</w:t>
            </w:r>
          </w:p>
          <w:p w14:paraId="579BB838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0BF71477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0D8C930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7AAF381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44C7721" w14:textId="77777777" w:rsidR="00F9159B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7482E99A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028413DF" w14:textId="77777777" w:rsidR="00F9159B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42532422" w14:textId="77777777" w:rsidR="00B54F38" w:rsidRDefault="00B54F38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6A5AC33D" w14:textId="77777777" w:rsidR="00B54F38" w:rsidRDefault="00B54F38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2827E3E2" w14:textId="77777777" w:rsidR="00B54F38" w:rsidRPr="00764CC2" w:rsidRDefault="00B54F38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1FFB09C3" w14:textId="77777777" w:rsidR="00F9159B" w:rsidRPr="00764CC2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  <w:p w14:paraId="33D552F9" w14:textId="547D4FCA" w:rsidR="00F9159B" w:rsidRDefault="00F9159B" w:rsidP="009A4D7C">
            <w:pPr>
              <w:spacing w:line="20" w:lineRule="atLeast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6CA3658E" w14:textId="77777777" w:rsidR="00F9159B" w:rsidRPr="009237C4" w:rsidRDefault="00F9159B" w:rsidP="000C4E20">
      <w:pPr>
        <w:outlineLvl w:val="0"/>
        <w:rPr>
          <w:sz w:val="22"/>
          <w:szCs w:val="22"/>
          <w:lang w:val="en-US"/>
        </w:rPr>
      </w:pPr>
    </w:p>
    <w:p w14:paraId="7B3AF435" w14:textId="77777777" w:rsidR="00AB60B7" w:rsidRDefault="00AB60B7" w:rsidP="000C4E20">
      <w:pPr>
        <w:outlineLvl w:val="0"/>
        <w:rPr>
          <w:sz w:val="22"/>
          <w:szCs w:val="22"/>
          <w:lang w:val="en-US"/>
        </w:rPr>
      </w:pPr>
    </w:p>
    <w:p w14:paraId="6D058712" w14:textId="77777777" w:rsidR="008E67FB" w:rsidRPr="00764CC2" w:rsidRDefault="00162D69" w:rsidP="000C4E20">
      <w:pPr>
        <w:outlineLvl w:val="0"/>
        <w:rPr>
          <w:sz w:val="22"/>
          <w:szCs w:val="22"/>
          <w:lang w:val="en-US"/>
        </w:rPr>
      </w:pPr>
      <w:r w:rsidRPr="00764CC2">
        <w:rPr>
          <w:sz w:val="22"/>
          <w:szCs w:val="22"/>
          <w:lang w:val="en-US"/>
        </w:rPr>
        <w:t xml:space="preserve">Provided that all other requirements are met, in my view, the Master’s degree may be awarded to </w:t>
      </w:r>
      <w:r w:rsidR="009D5A03" w:rsidRPr="00764CC2"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student"/>
            </w:textInput>
          </w:ffData>
        </w:fldChar>
      </w:r>
      <w:bookmarkStart w:id="2" w:name="Text13"/>
      <w:r w:rsidR="000325A4" w:rsidRPr="00764CC2">
        <w:rPr>
          <w:sz w:val="22"/>
          <w:szCs w:val="22"/>
          <w:lang w:val="en-US"/>
        </w:rPr>
        <w:instrText xml:space="preserve"> FORMTEXT </w:instrText>
      </w:r>
      <w:r w:rsidR="009D5A03" w:rsidRPr="00764CC2">
        <w:rPr>
          <w:sz w:val="22"/>
          <w:szCs w:val="22"/>
        </w:rPr>
      </w:r>
      <w:r w:rsidR="009D5A03" w:rsidRPr="00764CC2">
        <w:rPr>
          <w:sz w:val="22"/>
          <w:szCs w:val="22"/>
        </w:rPr>
        <w:fldChar w:fldCharType="separate"/>
      </w:r>
      <w:r w:rsidR="000325A4" w:rsidRPr="00764CC2">
        <w:rPr>
          <w:noProof/>
          <w:sz w:val="22"/>
          <w:szCs w:val="22"/>
          <w:lang w:val="en-US"/>
        </w:rPr>
        <w:t>name of student</w:t>
      </w:r>
      <w:r w:rsidR="009D5A03" w:rsidRPr="00764CC2">
        <w:rPr>
          <w:sz w:val="22"/>
          <w:szCs w:val="22"/>
        </w:rPr>
        <w:fldChar w:fldCharType="end"/>
      </w:r>
      <w:bookmarkEnd w:id="2"/>
      <w:r w:rsidR="008E67FB" w:rsidRPr="00764CC2">
        <w:rPr>
          <w:sz w:val="22"/>
          <w:szCs w:val="22"/>
          <w:lang w:val="en-US"/>
        </w:rPr>
        <w:t>.</w:t>
      </w:r>
    </w:p>
    <w:p w14:paraId="081BA039" w14:textId="77777777" w:rsidR="008E67FB" w:rsidRPr="00764CC2" w:rsidRDefault="008E67FB" w:rsidP="008E67FB">
      <w:pPr>
        <w:spacing w:line="20" w:lineRule="atLeast"/>
        <w:jc w:val="both"/>
        <w:rPr>
          <w:sz w:val="22"/>
          <w:szCs w:val="22"/>
          <w:lang w:val="en-US"/>
        </w:rPr>
      </w:pPr>
    </w:p>
    <w:p w14:paraId="26DE66BA" w14:textId="77777777" w:rsidR="0067427F" w:rsidRPr="00764CC2" w:rsidRDefault="0067427F" w:rsidP="008E67FB">
      <w:pPr>
        <w:spacing w:line="20" w:lineRule="atLeast"/>
        <w:jc w:val="both"/>
        <w:rPr>
          <w:sz w:val="22"/>
          <w:szCs w:val="22"/>
          <w:lang w:val="en-US"/>
        </w:rPr>
      </w:pPr>
    </w:p>
    <w:p w14:paraId="55B8FC71" w14:textId="3EDDB3C1" w:rsidR="008E67FB" w:rsidRPr="00764CC2" w:rsidRDefault="0067427F" w:rsidP="00B54F38">
      <w:pPr>
        <w:jc w:val="both"/>
        <w:rPr>
          <w:sz w:val="22"/>
          <w:szCs w:val="22"/>
          <w:lang w:val="en-US"/>
        </w:rPr>
      </w:pPr>
      <w:r w:rsidRPr="00764CC2">
        <w:rPr>
          <w:noProof/>
          <w:sz w:val="22"/>
          <w:szCs w:val="22"/>
          <w:lang w:eastAsia="de-CH"/>
        </w:rPr>
        <w:drawing>
          <wp:anchor distT="0" distB="0" distL="114300" distR="114300" simplePos="0" relativeHeight="251660288" behindDoc="1" locked="0" layoutInCell="1" allowOverlap="1" wp14:anchorId="5361958A" wp14:editId="61B2BEB3">
            <wp:simplePos x="0" y="0"/>
            <wp:positionH relativeFrom="column">
              <wp:posOffset>-3627120</wp:posOffset>
            </wp:positionH>
            <wp:positionV relativeFrom="paragraph">
              <wp:posOffset>-7312660</wp:posOffset>
            </wp:positionV>
            <wp:extent cx="1750695" cy="1062355"/>
            <wp:effectExtent l="19050" t="0" r="1905" b="0"/>
            <wp:wrapNone/>
            <wp:docPr id="3" name="Picture 3" descr="page1image350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5072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06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BAE">
        <w:rPr>
          <w:sz w:val="22"/>
          <w:szCs w:val="22"/>
          <w:lang w:val="en-US"/>
        </w:rPr>
        <w:t>Master T</w:t>
      </w:r>
      <w:r w:rsidRPr="00764CC2">
        <w:rPr>
          <w:sz w:val="22"/>
          <w:szCs w:val="22"/>
          <w:lang w:val="en-US"/>
        </w:rPr>
        <w:t>hesis Supervisor</w:t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DD3CBE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>Master Coordinator</w:t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</w:p>
    <w:p w14:paraId="77BC12E1" w14:textId="77777777" w:rsidR="00212C0C" w:rsidRDefault="009D5A03" w:rsidP="00B54F38">
      <w:pPr>
        <w:spacing w:line="20" w:lineRule="atLeast"/>
        <w:jc w:val="both"/>
        <w:rPr>
          <w:sz w:val="22"/>
          <w:szCs w:val="22"/>
          <w:lang w:val="en-US"/>
        </w:rPr>
      </w:pPr>
      <w:r w:rsidRPr="00764CC2"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default w:val="Prof. XXX"/>
            </w:textInput>
          </w:ffData>
        </w:fldChar>
      </w:r>
      <w:bookmarkStart w:id="3" w:name="Text22"/>
      <w:r w:rsidR="00644586" w:rsidRPr="00DD3CBE">
        <w:rPr>
          <w:sz w:val="22"/>
          <w:szCs w:val="22"/>
          <w:lang w:val="en-US"/>
        </w:rPr>
        <w:instrText xml:space="preserve"> FORMTEXT </w:instrText>
      </w:r>
      <w:r w:rsidRPr="00764CC2">
        <w:rPr>
          <w:sz w:val="22"/>
          <w:szCs w:val="22"/>
        </w:rPr>
      </w:r>
      <w:r w:rsidRPr="00764CC2">
        <w:rPr>
          <w:sz w:val="22"/>
          <w:szCs w:val="22"/>
        </w:rPr>
        <w:fldChar w:fldCharType="separate"/>
      </w:r>
      <w:r w:rsidR="00644586" w:rsidRPr="00DD3CBE">
        <w:rPr>
          <w:noProof/>
          <w:sz w:val="22"/>
          <w:szCs w:val="22"/>
          <w:lang w:val="en-US"/>
        </w:rPr>
        <w:t>Prof. XXX</w:t>
      </w:r>
      <w:r w:rsidRPr="00764CC2">
        <w:rPr>
          <w:sz w:val="22"/>
          <w:szCs w:val="22"/>
        </w:rPr>
        <w:fldChar w:fldCharType="end"/>
      </w:r>
      <w:bookmarkEnd w:id="3"/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3C17A6" w:rsidRPr="00764CC2">
        <w:rPr>
          <w:sz w:val="22"/>
          <w:szCs w:val="22"/>
          <w:lang w:val="en-US"/>
        </w:rPr>
        <w:tab/>
      </w:r>
      <w:r w:rsidR="00DD3CBE">
        <w:rPr>
          <w:sz w:val="22"/>
          <w:szCs w:val="22"/>
          <w:lang w:val="en-US"/>
        </w:rPr>
        <w:tab/>
      </w:r>
      <w:r w:rsidR="00DD3CBE" w:rsidRPr="00DD3CBE">
        <w:rPr>
          <w:sz w:val="22"/>
          <w:szCs w:val="22"/>
          <w:lang w:val="en-US"/>
        </w:rPr>
        <w:t>Prof. Arpat Ozgul</w:t>
      </w:r>
      <w:r w:rsidR="003C17A6" w:rsidRPr="00764CC2">
        <w:rPr>
          <w:sz w:val="22"/>
          <w:szCs w:val="22"/>
          <w:lang w:val="en-US"/>
        </w:rPr>
        <w:tab/>
      </w:r>
    </w:p>
    <w:p w14:paraId="0F117746" w14:textId="77777777" w:rsidR="00212C0C" w:rsidRDefault="00212C0C" w:rsidP="00B54F38">
      <w:pPr>
        <w:spacing w:line="20" w:lineRule="atLeast"/>
        <w:jc w:val="both"/>
        <w:rPr>
          <w:sz w:val="22"/>
          <w:szCs w:val="22"/>
          <w:lang w:val="en-US"/>
        </w:rPr>
      </w:pPr>
    </w:p>
    <w:p w14:paraId="18F859A4" w14:textId="77777777" w:rsidR="00212C0C" w:rsidRDefault="00212C0C" w:rsidP="00B54F38">
      <w:pPr>
        <w:spacing w:line="20" w:lineRule="atLeast"/>
        <w:jc w:val="both"/>
        <w:rPr>
          <w:sz w:val="22"/>
          <w:szCs w:val="22"/>
          <w:lang w:val="en-US"/>
        </w:rPr>
      </w:pPr>
    </w:p>
    <w:p w14:paraId="7B1BBDEA" w14:textId="77777777" w:rsidR="00212C0C" w:rsidRDefault="00212C0C" w:rsidP="00B54F38">
      <w:pPr>
        <w:spacing w:line="20" w:lineRule="atLeast"/>
        <w:jc w:val="both"/>
        <w:rPr>
          <w:sz w:val="22"/>
          <w:szCs w:val="22"/>
          <w:lang w:val="en-US"/>
        </w:rPr>
      </w:pPr>
    </w:p>
    <w:p w14:paraId="5ED2ADC7" w14:textId="799D45C9" w:rsidR="008E67FB" w:rsidRPr="00323DC4" w:rsidRDefault="00212C0C" w:rsidP="00323DC4">
      <w:pPr>
        <w:spacing w:line="240" w:lineRule="auto"/>
        <w:rPr>
          <w:rFonts w:ascii="Aptos" w:hAnsi="Aptos" w:cs="Times New Roman"/>
          <w:i/>
          <w:iCs/>
          <w:color w:val="212121"/>
          <w:lang w:val="en-GB" w:eastAsia="en-GB"/>
        </w:rPr>
      </w:pPr>
      <w:r w:rsidRPr="00323DC4">
        <w:rPr>
          <w:rFonts w:ascii="Helvetica Neue" w:hAnsi="Helvetica Neue"/>
          <w:i/>
          <w:iCs/>
          <w:color w:val="212121"/>
          <w:lang w:val="en-GB"/>
        </w:rPr>
        <w:t xml:space="preserve">Please send completed form to Prof. </w:t>
      </w:r>
      <w:proofErr w:type="spellStart"/>
      <w:r w:rsidRPr="00323DC4">
        <w:rPr>
          <w:rFonts w:ascii="Helvetica Neue" w:hAnsi="Helvetica Neue"/>
          <w:i/>
          <w:iCs/>
          <w:color w:val="212121"/>
          <w:lang w:val="en-GB"/>
        </w:rPr>
        <w:t>Arpat</w:t>
      </w:r>
      <w:proofErr w:type="spellEnd"/>
      <w:r w:rsidRPr="00323DC4">
        <w:rPr>
          <w:rFonts w:ascii="Helvetica Neue" w:hAnsi="Helvetica Neue"/>
          <w:i/>
          <w:iCs/>
          <w:color w:val="212121"/>
          <w:lang w:val="en-GB"/>
        </w:rPr>
        <w:t xml:space="preserve"> </w:t>
      </w:r>
      <w:proofErr w:type="spellStart"/>
      <w:r w:rsidRPr="00323DC4">
        <w:rPr>
          <w:rFonts w:ascii="Helvetica Neue" w:hAnsi="Helvetica Neue"/>
          <w:i/>
          <w:iCs/>
          <w:color w:val="212121"/>
          <w:lang w:val="en-GB"/>
        </w:rPr>
        <w:t>Ozgul</w:t>
      </w:r>
      <w:proofErr w:type="spellEnd"/>
      <w:r w:rsidRPr="00323DC4">
        <w:rPr>
          <w:rFonts w:ascii="Helvetica Neue" w:hAnsi="Helvetica Neue"/>
          <w:i/>
          <w:iCs/>
          <w:color w:val="212121"/>
          <w:lang w:val="en-GB"/>
        </w:rPr>
        <w:t xml:space="preserve"> </w:t>
      </w:r>
      <w:hyperlink r:id="rId7" w:history="1">
        <w:r w:rsidRPr="00323DC4">
          <w:rPr>
            <w:rStyle w:val="Hyperlink"/>
            <w:rFonts w:ascii="Helvetica Neue" w:hAnsi="Helvetica Neue"/>
            <w:i/>
            <w:iCs/>
            <w:lang w:val="en-GB"/>
          </w:rPr>
          <w:t>arpat.ozgul@uzh.ch</w:t>
        </w:r>
      </w:hyperlink>
    </w:p>
    <w:sectPr w:rsidR="008E67FB" w:rsidRPr="00323DC4" w:rsidSect="00DD3CB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1" w:h="16817" w:code="9"/>
      <w:pgMar w:top="2268" w:right="907" w:bottom="1418" w:left="1418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C64A" w14:textId="77777777" w:rsidR="005030C6" w:rsidRDefault="005030C6">
      <w:r>
        <w:separator/>
      </w:r>
    </w:p>
  </w:endnote>
  <w:endnote w:type="continuationSeparator" w:id="0">
    <w:p w14:paraId="18C8013C" w14:textId="77777777" w:rsidR="005030C6" w:rsidRDefault="0050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F2F8" w14:textId="77777777" w:rsidR="008E67FB" w:rsidRDefault="008E67FB" w:rsidP="008E67FB">
    <w:pPr>
      <w:pStyle w:val="Footer"/>
    </w:pPr>
    <w:r>
      <w:t xml:space="preserve">Seite </w:t>
    </w:r>
    <w:r w:rsidR="009D5A03">
      <w:fldChar w:fldCharType="begin"/>
    </w:r>
    <w:r>
      <w:instrText xml:space="preserve"> PAGE  </w:instrText>
    </w:r>
    <w:r w:rsidR="009D5A03">
      <w:fldChar w:fldCharType="separate"/>
    </w:r>
    <w:r w:rsidR="00723873">
      <w:rPr>
        <w:noProof/>
      </w:rPr>
      <w:t>2</w:t>
    </w:r>
    <w:r w:rsidR="009D5A03">
      <w:fldChar w:fldCharType="end"/>
    </w:r>
    <w:r>
      <w:t>/</w:t>
    </w:r>
    <w:r w:rsidR="009D5A03">
      <w:fldChar w:fldCharType="begin"/>
    </w:r>
    <w:r>
      <w:instrText xml:space="preserve"> NUMPAGES  </w:instrText>
    </w:r>
    <w:r w:rsidR="009D5A03">
      <w:fldChar w:fldCharType="separate"/>
    </w:r>
    <w:r w:rsidR="00723873">
      <w:rPr>
        <w:noProof/>
      </w:rPr>
      <w:t>2</w:t>
    </w:r>
    <w:r w:rsidR="009D5A0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96C8" w14:textId="77777777" w:rsidR="008E67FB" w:rsidRDefault="00B413C2">
    <w:pPr>
      <w:pStyle w:val="Footer"/>
    </w:pPr>
    <w:r>
      <w:t>Page</w:t>
    </w:r>
    <w:r w:rsidR="008E67FB">
      <w:t xml:space="preserve"> </w:t>
    </w:r>
    <w:r w:rsidR="009D5A03">
      <w:fldChar w:fldCharType="begin"/>
    </w:r>
    <w:r w:rsidR="008E67FB">
      <w:instrText xml:space="preserve"> PAGE  </w:instrText>
    </w:r>
    <w:r w:rsidR="009D5A03">
      <w:fldChar w:fldCharType="separate"/>
    </w:r>
    <w:r w:rsidR="00CB30C9">
      <w:rPr>
        <w:noProof/>
      </w:rPr>
      <w:t>1</w:t>
    </w:r>
    <w:r w:rsidR="009D5A03">
      <w:fldChar w:fldCharType="end"/>
    </w:r>
    <w:r w:rsidR="008E67FB">
      <w:t>/</w:t>
    </w:r>
    <w:r w:rsidR="009D5A03">
      <w:fldChar w:fldCharType="begin"/>
    </w:r>
    <w:r w:rsidR="008E67FB">
      <w:instrText xml:space="preserve"> NUMPAGES  </w:instrText>
    </w:r>
    <w:r w:rsidR="009D5A03">
      <w:fldChar w:fldCharType="separate"/>
    </w:r>
    <w:r w:rsidR="00CB30C9">
      <w:rPr>
        <w:noProof/>
      </w:rPr>
      <w:t>2</w:t>
    </w:r>
    <w:r w:rsidR="009D5A0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A66D" w14:textId="77777777" w:rsidR="005030C6" w:rsidRDefault="005030C6">
      <w:r>
        <w:separator/>
      </w:r>
    </w:p>
  </w:footnote>
  <w:footnote w:type="continuationSeparator" w:id="0">
    <w:p w14:paraId="13955E94" w14:textId="77777777" w:rsidR="005030C6" w:rsidRDefault="00503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9B07" w14:textId="0B05A700" w:rsidR="005728D1" w:rsidRDefault="005728D1">
    <w:pPr>
      <w:pStyle w:val="Header"/>
    </w:pPr>
    <w:r>
      <w:rPr>
        <w:noProof/>
        <w:lang w:eastAsia="de-CH"/>
      </w:rPr>
      <w:drawing>
        <wp:anchor distT="0" distB="0" distL="114300" distR="114300" simplePos="0" relativeHeight="251660800" behindDoc="0" locked="0" layoutInCell="1" allowOverlap="1" wp14:anchorId="72E45E8C" wp14:editId="4AEFF450">
          <wp:simplePos x="0" y="0"/>
          <wp:positionH relativeFrom="column">
            <wp:posOffset>-572429</wp:posOffset>
          </wp:positionH>
          <wp:positionV relativeFrom="paragraph">
            <wp:posOffset>-126380</wp:posOffset>
          </wp:positionV>
          <wp:extent cx="2399030" cy="1327150"/>
          <wp:effectExtent l="0" t="0" r="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03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FBB3" w14:textId="12D72DF0" w:rsidR="008E67FB" w:rsidRDefault="00C83187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62848" behindDoc="0" locked="1" layoutInCell="1" allowOverlap="1" wp14:anchorId="640A0802" wp14:editId="6FE21AED">
          <wp:simplePos x="0" y="0"/>
          <wp:positionH relativeFrom="page">
            <wp:posOffset>900430</wp:posOffset>
          </wp:positionH>
          <wp:positionV relativeFrom="page">
            <wp:posOffset>331470</wp:posOffset>
          </wp:positionV>
          <wp:extent cx="2026920" cy="684530"/>
          <wp:effectExtent l="0" t="0" r="5080" b="1270"/>
          <wp:wrapNone/>
          <wp:docPr id="1717466932" name="Picture 1717466932" descr="uzh_logo_e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zh_logo_e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66"/>
    <w:rsid w:val="000325A4"/>
    <w:rsid w:val="000702E3"/>
    <w:rsid w:val="00071E9D"/>
    <w:rsid w:val="00083061"/>
    <w:rsid w:val="000853F6"/>
    <w:rsid w:val="000C4E20"/>
    <w:rsid w:val="001401D5"/>
    <w:rsid w:val="00143B66"/>
    <w:rsid w:val="00162AD8"/>
    <w:rsid w:val="00162D69"/>
    <w:rsid w:val="001960CA"/>
    <w:rsid w:val="001F5037"/>
    <w:rsid w:val="00212C0C"/>
    <w:rsid w:val="0021431E"/>
    <w:rsid w:val="00291CFB"/>
    <w:rsid w:val="00323DC4"/>
    <w:rsid w:val="003242C8"/>
    <w:rsid w:val="0037731D"/>
    <w:rsid w:val="003C17A6"/>
    <w:rsid w:val="00483EB0"/>
    <w:rsid w:val="004D2E8C"/>
    <w:rsid w:val="005030C6"/>
    <w:rsid w:val="00506C9B"/>
    <w:rsid w:val="00521A3E"/>
    <w:rsid w:val="00546392"/>
    <w:rsid w:val="005707CE"/>
    <w:rsid w:val="00571A0B"/>
    <w:rsid w:val="005728D1"/>
    <w:rsid w:val="005B5DF4"/>
    <w:rsid w:val="005C0BAE"/>
    <w:rsid w:val="005E50C9"/>
    <w:rsid w:val="005F2111"/>
    <w:rsid w:val="006215D0"/>
    <w:rsid w:val="00644586"/>
    <w:rsid w:val="006654BF"/>
    <w:rsid w:val="0067427F"/>
    <w:rsid w:val="00675A29"/>
    <w:rsid w:val="00685497"/>
    <w:rsid w:val="006A0C3A"/>
    <w:rsid w:val="006F025D"/>
    <w:rsid w:val="00723873"/>
    <w:rsid w:val="007344DC"/>
    <w:rsid w:val="00736242"/>
    <w:rsid w:val="00764CC2"/>
    <w:rsid w:val="007C4E1E"/>
    <w:rsid w:val="007C5525"/>
    <w:rsid w:val="00825FCE"/>
    <w:rsid w:val="008A618B"/>
    <w:rsid w:val="008E67FB"/>
    <w:rsid w:val="008F142E"/>
    <w:rsid w:val="00912F12"/>
    <w:rsid w:val="009179D4"/>
    <w:rsid w:val="009237C4"/>
    <w:rsid w:val="00953979"/>
    <w:rsid w:val="009C7916"/>
    <w:rsid w:val="009D5A03"/>
    <w:rsid w:val="009E132C"/>
    <w:rsid w:val="009F5FDD"/>
    <w:rsid w:val="00A1343E"/>
    <w:rsid w:val="00A26ED2"/>
    <w:rsid w:val="00A4268E"/>
    <w:rsid w:val="00A750AD"/>
    <w:rsid w:val="00AB60B7"/>
    <w:rsid w:val="00B413C2"/>
    <w:rsid w:val="00B51C77"/>
    <w:rsid w:val="00B54F38"/>
    <w:rsid w:val="00B7198D"/>
    <w:rsid w:val="00BE3B45"/>
    <w:rsid w:val="00BE56AA"/>
    <w:rsid w:val="00C14C2B"/>
    <w:rsid w:val="00C42477"/>
    <w:rsid w:val="00C658D7"/>
    <w:rsid w:val="00C76F71"/>
    <w:rsid w:val="00C83187"/>
    <w:rsid w:val="00C950D0"/>
    <w:rsid w:val="00CB30C9"/>
    <w:rsid w:val="00D22AFA"/>
    <w:rsid w:val="00D679DE"/>
    <w:rsid w:val="00D72A7D"/>
    <w:rsid w:val="00DA7091"/>
    <w:rsid w:val="00DD3CBE"/>
    <w:rsid w:val="00DF5890"/>
    <w:rsid w:val="00E0017F"/>
    <w:rsid w:val="00E6128B"/>
    <w:rsid w:val="00E8450E"/>
    <w:rsid w:val="00E94840"/>
    <w:rsid w:val="00E948D4"/>
    <w:rsid w:val="00EC6F76"/>
    <w:rsid w:val="00EF0B2D"/>
    <w:rsid w:val="00F2675D"/>
    <w:rsid w:val="00F57BC3"/>
    <w:rsid w:val="00F60148"/>
    <w:rsid w:val="00F62442"/>
    <w:rsid w:val="00F70FDE"/>
    <w:rsid w:val="00F915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C3D13"/>
  <w15:docId w15:val="{6E086718-F39A-1446-85C0-D8ED86A2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323"/>
    <w:pPr>
      <w:spacing w:line="280" w:lineRule="atLeast"/>
    </w:pPr>
    <w:rPr>
      <w:rFonts w:ascii="Arial" w:hAnsi="Arial" w:cs="Arial"/>
      <w:lang w:eastAsia="zh-TW"/>
    </w:rPr>
  </w:style>
  <w:style w:type="paragraph" w:styleId="Heading1">
    <w:name w:val="heading 1"/>
    <w:basedOn w:val="Normal"/>
    <w:next w:val="Normal"/>
    <w:qFormat/>
    <w:rsid w:val="00FB3FC2"/>
    <w:pPr>
      <w:keepNext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qFormat/>
    <w:rsid w:val="00FB3FC2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B3FC2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0CC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TableGrid">
    <w:name w:val="Table Grid"/>
    <w:basedOn w:val="TableNormal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Normal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Normal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Normal"/>
    <w:rsid w:val="003D208E"/>
    <w:rPr>
      <w:b/>
      <w:bCs/>
    </w:rPr>
  </w:style>
  <w:style w:type="paragraph" w:customStyle="1" w:styleId="Adresse">
    <w:name w:val="Adresse"/>
    <w:basedOn w:val="Normal"/>
    <w:rsid w:val="00F3503B"/>
    <w:pPr>
      <w:ind w:right="1985"/>
    </w:pPr>
  </w:style>
  <w:style w:type="paragraph" w:customStyle="1" w:styleId="Untereinheit">
    <w:name w:val="Untereinheit"/>
    <w:basedOn w:val="Universittseinheit"/>
    <w:rsid w:val="002A5F29"/>
    <w:rPr>
      <w:b w:val="0"/>
      <w:bCs w:val="0"/>
    </w:rPr>
  </w:style>
  <w:style w:type="paragraph" w:styleId="BalloonText">
    <w:name w:val="Balloon Text"/>
    <w:basedOn w:val="Normal"/>
    <w:link w:val="BalloonTextChar"/>
    <w:rsid w:val="005707C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rsid w:val="005707CE"/>
    <w:rPr>
      <w:sz w:val="18"/>
      <w:szCs w:val="18"/>
      <w:lang w:val="de-CH" w:eastAsia="zh-TW"/>
    </w:rPr>
  </w:style>
  <w:style w:type="character" w:styleId="Hyperlink">
    <w:name w:val="Hyperlink"/>
    <w:basedOn w:val="DefaultParagraphFont"/>
    <w:unhideWhenUsed/>
    <w:rsid w:val="00291C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C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91C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8435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pat.ozgul@uzh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</vt:lpstr>
    </vt:vector>
  </TitlesOfParts>
  <Company>Universität Zürich</Company>
  <LinksUpToDate>false</LinksUpToDate>
  <CharactersWithSpaces>1039</CharactersWithSpaces>
  <SharedDoc>false</SharedDoc>
  <HLinks>
    <vt:vector size="6" baseType="variant">
      <vt:variant>
        <vt:i4>6881368</vt:i4>
      </vt:variant>
      <vt:variant>
        <vt:i4>-1</vt:i4>
      </vt:variant>
      <vt:variant>
        <vt:i4>1026</vt:i4>
      </vt:variant>
      <vt:variant>
        <vt:i4>1</vt:i4>
      </vt:variant>
      <vt:variant>
        <vt:lpwstr>/var/folders/ml/p18yqwx52n9f3s__d_46kpsc0000gn/T/com.microsoft.Word/WebArchiveCopyPasteTempFiles/page1image3507216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admin zoology</dc:creator>
  <cp:keywords/>
  <dc:description>Vorlage uzh_brief_d MSO2003 v1 6.5.2010</dc:description>
  <cp:lastModifiedBy>Claudia Hegglin</cp:lastModifiedBy>
  <cp:revision>6</cp:revision>
  <cp:lastPrinted>2021-04-27T13:31:00Z</cp:lastPrinted>
  <dcterms:created xsi:type="dcterms:W3CDTF">2024-12-09T07:40:00Z</dcterms:created>
  <dcterms:modified xsi:type="dcterms:W3CDTF">2025-06-11T11:58:00Z</dcterms:modified>
</cp:coreProperties>
</file>